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60E" w:rsidRDefault="00E9760E" w:rsidP="0092212C">
      <w:pPr>
        <w:tabs>
          <w:tab w:val="left" w:pos="709"/>
        </w:tabs>
        <w:suppressAutoHyphens/>
        <w:spacing w:line="276" w:lineRule="atLeast"/>
        <w:jc w:val="center"/>
        <w:rPr>
          <w:rFonts w:eastAsia="SimSun"/>
          <w:b/>
          <w:color w:val="000000"/>
          <w:kern w:val="1"/>
          <w:lang w:eastAsia="ar-SA"/>
        </w:rPr>
      </w:pPr>
      <w:r>
        <w:rPr>
          <w:rFonts w:eastAsia="SimSun"/>
          <w:b/>
          <w:color w:val="000000"/>
          <w:kern w:val="1"/>
          <w:lang w:eastAsia="ar-SA"/>
        </w:rPr>
        <w:t>Задания для самостоятельной работы по разделам</w:t>
      </w:r>
    </w:p>
    <w:p w:rsidR="0092212C" w:rsidRPr="0092212C" w:rsidRDefault="0092212C" w:rsidP="0092212C">
      <w:pPr>
        <w:tabs>
          <w:tab w:val="left" w:pos="709"/>
        </w:tabs>
        <w:suppressAutoHyphens/>
        <w:spacing w:line="276" w:lineRule="atLeast"/>
        <w:jc w:val="center"/>
        <w:rPr>
          <w:rFonts w:eastAsia="SimSun"/>
          <w:b/>
          <w:color w:val="000000"/>
          <w:kern w:val="1"/>
          <w:lang w:eastAsia="ar-SA"/>
        </w:rPr>
      </w:pPr>
      <w:r w:rsidRPr="0092212C">
        <w:rPr>
          <w:rFonts w:eastAsia="SimSun"/>
          <w:b/>
          <w:color w:val="000000"/>
          <w:kern w:val="1"/>
          <w:lang w:eastAsia="ar-SA"/>
        </w:rPr>
        <w:t xml:space="preserve">РАЗДЕЛ 1. ФИЗИОЛОГИЯ КРОВИ </w:t>
      </w:r>
    </w:p>
    <w:p w:rsidR="0092212C" w:rsidRPr="0092212C" w:rsidRDefault="0092212C" w:rsidP="0092212C">
      <w:pPr>
        <w:widowControl w:val="0"/>
        <w:numPr>
          <w:ilvl w:val="1"/>
          <w:numId w:val="18"/>
        </w:numPr>
        <w:tabs>
          <w:tab w:val="left" w:pos="426"/>
          <w:tab w:val="left" w:pos="709"/>
        </w:tabs>
        <w:suppressAutoHyphens/>
        <w:spacing w:after="0" w:line="240" w:lineRule="auto"/>
        <w:ind w:left="0" w:firstLine="0"/>
        <w:jc w:val="both"/>
        <w:rPr>
          <w:rFonts w:eastAsia="SimSun"/>
          <w:color w:val="000000"/>
          <w:kern w:val="1"/>
          <w:lang w:eastAsia="ar-SA"/>
        </w:rPr>
      </w:pPr>
      <w:r w:rsidRPr="0092212C">
        <w:rPr>
          <w:rFonts w:eastAsia="SimSun"/>
          <w:color w:val="000000"/>
          <w:kern w:val="1"/>
          <w:lang w:eastAsia="ar-SA"/>
        </w:rPr>
        <w:t xml:space="preserve">Напишите, что мы понимаем под внутренней средой организма, укажите основное свойство внутренней среды. </w:t>
      </w:r>
    </w:p>
    <w:p w:rsidR="0092212C" w:rsidRPr="0092212C" w:rsidRDefault="0092212C" w:rsidP="0092212C">
      <w:pPr>
        <w:widowControl w:val="0"/>
        <w:numPr>
          <w:ilvl w:val="1"/>
          <w:numId w:val="18"/>
        </w:numPr>
        <w:tabs>
          <w:tab w:val="left" w:pos="426"/>
          <w:tab w:val="left" w:pos="709"/>
        </w:tabs>
        <w:suppressAutoHyphens/>
        <w:spacing w:after="0" w:line="240" w:lineRule="auto"/>
        <w:ind w:left="0" w:firstLine="0"/>
        <w:jc w:val="both"/>
        <w:rPr>
          <w:rFonts w:eastAsia="SimSun"/>
          <w:color w:val="000000"/>
          <w:kern w:val="1"/>
          <w:lang w:eastAsia="ar-SA"/>
        </w:rPr>
      </w:pPr>
      <w:r w:rsidRPr="0092212C">
        <w:rPr>
          <w:rFonts w:eastAsia="SimSun"/>
          <w:color w:val="000000"/>
          <w:kern w:val="1"/>
          <w:lang w:eastAsia="ar-SA"/>
        </w:rPr>
        <w:t xml:space="preserve">Перечислите известные параметры внутренней среды, укажите физиологическое значение постоянства этих параметров  </w:t>
      </w:r>
    </w:p>
    <w:p w:rsidR="0092212C" w:rsidRPr="0092212C" w:rsidRDefault="0092212C" w:rsidP="0092212C">
      <w:pPr>
        <w:widowControl w:val="0"/>
        <w:numPr>
          <w:ilvl w:val="1"/>
          <w:numId w:val="18"/>
        </w:numPr>
        <w:tabs>
          <w:tab w:val="left" w:pos="426"/>
          <w:tab w:val="left" w:pos="709"/>
          <w:tab w:val="left" w:pos="1276"/>
        </w:tabs>
        <w:suppressAutoHyphens/>
        <w:spacing w:after="0" w:line="240" w:lineRule="auto"/>
        <w:ind w:left="0" w:firstLine="0"/>
        <w:rPr>
          <w:rFonts w:eastAsia="SimSun"/>
          <w:color w:val="000000"/>
          <w:kern w:val="1"/>
          <w:u w:val="single"/>
          <w:lang w:eastAsia="ar-SA"/>
        </w:rPr>
      </w:pPr>
      <w:r w:rsidRPr="0092212C">
        <w:rPr>
          <w:rFonts w:eastAsia="SimSun"/>
          <w:color w:val="000000"/>
          <w:kern w:val="1"/>
          <w:lang w:eastAsia="ar-SA"/>
        </w:rPr>
        <w:t>Заполните таблицу “Минеральный состав плазмы и эритроцитов".</w:t>
      </w:r>
      <w:r w:rsidRPr="0092212C">
        <w:rPr>
          <w:rFonts w:eastAsia="SimSun"/>
          <w:color w:val="000000"/>
          <w:kern w:val="1"/>
          <w:u w:val="single"/>
          <w:lang w:eastAsia="ar-SA"/>
        </w:rPr>
        <w:t xml:space="preserve">      Значения этой таблицы нужно выучить.</w:t>
      </w:r>
    </w:p>
    <w:p w:rsidR="0092212C" w:rsidRPr="0092212C" w:rsidRDefault="0092212C" w:rsidP="0092212C">
      <w:p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u w:val="single"/>
          <w:lang w:eastAsia="ar-SA"/>
        </w:rPr>
      </w:pPr>
    </w:p>
    <w:tbl>
      <w:tblPr>
        <w:tblW w:w="0" w:type="auto"/>
        <w:tblInd w:w="2311" w:type="dxa"/>
        <w:tblCellMar>
          <w:left w:w="70" w:type="dxa"/>
          <w:right w:w="70" w:type="dxa"/>
        </w:tblCellMar>
        <w:tblLook w:val="0000"/>
      </w:tblPr>
      <w:tblGrid>
        <w:gridCol w:w="724"/>
        <w:gridCol w:w="1051"/>
        <w:gridCol w:w="1705"/>
      </w:tblGrid>
      <w:tr w:rsidR="0092212C" w:rsidRPr="0092212C" w:rsidTr="007A1DE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>Ионы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 xml:space="preserve">Количество в </w:t>
            </w:r>
            <w:proofErr w:type="spellStart"/>
            <w:r w:rsidRPr="0092212C">
              <w:rPr>
                <w:rFonts w:eastAsia="SimSun"/>
                <w:color w:val="000000"/>
                <w:kern w:val="1"/>
                <w:lang w:eastAsia="ar-SA"/>
              </w:rPr>
              <w:t>ммоль</w:t>
            </w:r>
            <w:proofErr w:type="spellEnd"/>
            <w:r w:rsidRPr="0092212C">
              <w:rPr>
                <w:rFonts w:eastAsia="SimSun"/>
                <w:color w:val="000000"/>
                <w:kern w:val="1"/>
                <w:lang w:eastAsia="ar-SA"/>
              </w:rPr>
              <w:t>/литр</w:t>
            </w:r>
          </w:p>
        </w:tc>
      </w:tr>
      <w:tr w:rsidR="0092212C" w:rsidRPr="0092212C" w:rsidTr="007A1DE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b/>
                <w:color w:val="000000"/>
                <w:kern w:val="1"/>
                <w:lang w:eastAsia="ar-SA"/>
              </w:rPr>
              <w:t>плазма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b/>
                <w:color w:val="000000"/>
                <w:kern w:val="1"/>
                <w:lang w:eastAsia="ar-SA"/>
              </w:rPr>
              <w:t>эритроциты</w:t>
            </w:r>
          </w:p>
        </w:tc>
      </w:tr>
      <w:tr w:rsidR="0092212C" w:rsidRPr="0092212C" w:rsidTr="007A1DE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proofErr w:type="spellStart"/>
            <w:r w:rsidRPr="0092212C">
              <w:rPr>
                <w:rFonts w:eastAsia="SimSun"/>
                <w:b/>
                <w:color w:val="000000"/>
                <w:kern w:val="1"/>
                <w:lang w:eastAsia="ar-SA"/>
              </w:rPr>
              <w:t>Na+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92212C" w:rsidRPr="0092212C" w:rsidTr="007A1DE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b/>
                <w:color w:val="000000"/>
                <w:kern w:val="1"/>
                <w:lang w:eastAsia="ar-SA"/>
              </w:rPr>
              <w:t>K+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92212C" w:rsidRPr="0092212C" w:rsidTr="007A1DE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proofErr w:type="spellStart"/>
            <w:r w:rsidRPr="0092212C">
              <w:rPr>
                <w:rFonts w:eastAsia="SimSun"/>
                <w:b/>
                <w:color w:val="000000"/>
                <w:kern w:val="1"/>
                <w:lang w:eastAsia="ar-SA"/>
              </w:rPr>
              <w:t>Ca++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92212C" w:rsidRPr="0092212C" w:rsidTr="007A1DE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proofErr w:type="spellStart"/>
            <w:r w:rsidRPr="0092212C">
              <w:rPr>
                <w:rFonts w:eastAsia="SimSun"/>
                <w:b/>
                <w:color w:val="000000"/>
                <w:kern w:val="1"/>
                <w:lang w:eastAsia="ar-SA"/>
              </w:rPr>
              <w:t>Cl</w:t>
            </w:r>
            <w:proofErr w:type="spellEnd"/>
            <w:r w:rsidRPr="0092212C">
              <w:rPr>
                <w:rFonts w:eastAsia="SimSun"/>
                <w:b/>
                <w:color w:val="000000"/>
                <w:kern w:val="1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</w:tbl>
    <w:p w:rsidR="0092212C" w:rsidRDefault="007A1DE5" w:rsidP="007A1DE5">
      <w:pPr>
        <w:pStyle w:val="a3"/>
        <w:numPr>
          <w:ilvl w:val="0"/>
          <w:numId w:val="25"/>
        </w:num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  <w:r w:rsidRPr="007A1DE5">
        <w:rPr>
          <w:rFonts w:eastAsia="SimSun"/>
          <w:color w:val="000000"/>
          <w:kern w:val="1"/>
          <w:lang w:eastAsia="ar-SA"/>
        </w:rPr>
        <w:t>В</w:t>
      </w:r>
      <w:r w:rsidR="0092212C" w:rsidRPr="007A1DE5">
        <w:rPr>
          <w:rFonts w:eastAsia="SimSun"/>
          <w:color w:val="000000"/>
          <w:kern w:val="1"/>
          <w:lang w:eastAsia="ar-SA"/>
        </w:rPr>
        <w:t>ыпишите и выучите нормальные значения количества эритроцитов</w:t>
      </w:r>
      <w:r w:rsidRPr="007A1DE5">
        <w:rPr>
          <w:rFonts w:eastAsia="SimSun"/>
          <w:color w:val="000000"/>
          <w:kern w:val="1"/>
          <w:lang w:eastAsia="ar-SA"/>
        </w:rPr>
        <w:t>, лейкоцитов и тромбоцитов</w:t>
      </w:r>
      <w:r w:rsidR="0092212C" w:rsidRPr="007A1DE5">
        <w:rPr>
          <w:rFonts w:eastAsia="SimSun"/>
          <w:color w:val="000000"/>
          <w:kern w:val="1"/>
          <w:lang w:eastAsia="ar-SA"/>
        </w:rPr>
        <w:t xml:space="preserve"> у мужчин и женщин.</w:t>
      </w:r>
    </w:p>
    <w:p w:rsidR="0077225F" w:rsidRPr="007A1DE5" w:rsidRDefault="0077225F" w:rsidP="007A1DE5">
      <w:pPr>
        <w:pStyle w:val="a3"/>
        <w:numPr>
          <w:ilvl w:val="0"/>
          <w:numId w:val="25"/>
        </w:num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Перечислите структурно-функциональные особенности эритроцитов</w:t>
      </w:r>
    </w:p>
    <w:p w:rsidR="0092212C" w:rsidRPr="007A1DE5" w:rsidRDefault="0092212C" w:rsidP="007A1DE5">
      <w:pPr>
        <w:pStyle w:val="a3"/>
        <w:numPr>
          <w:ilvl w:val="0"/>
          <w:numId w:val="25"/>
        </w:num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  <w:proofErr w:type="gramStart"/>
      <w:r w:rsidRPr="007A1DE5">
        <w:rPr>
          <w:rFonts w:eastAsia="SimSun"/>
          <w:color w:val="000000"/>
          <w:kern w:val="1"/>
          <w:lang w:eastAsia="ar-SA"/>
        </w:rPr>
        <w:t>Напишите в чем заключается</w:t>
      </w:r>
      <w:proofErr w:type="gramEnd"/>
      <w:r w:rsidRPr="007A1DE5">
        <w:rPr>
          <w:rFonts w:eastAsia="SimSun"/>
          <w:color w:val="000000"/>
          <w:kern w:val="1"/>
          <w:lang w:eastAsia="ar-SA"/>
        </w:rPr>
        <w:t xml:space="preserve"> роль гемоглобина в организме,  </w:t>
      </w:r>
      <w:proofErr w:type="spellStart"/>
      <w:r w:rsidR="0077225F">
        <w:rPr>
          <w:rFonts w:eastAsia="SimSun"/>
          <w:color w:val="000000"/>
          <w:kern w:val="1"/>
          <w:lang w:eastAsia="ar-SA"/>
        </w:rPr>
        <w:t>объясните</w:t>
      </w:r>
      <w:r w:rsidRPr="007A1DE5">
        <w:rPr>
          <w:rFonts w:eastAsia="SimSun"/>
          <w:color w:val="000000"/>
          <w:kern w:val="1"/>
          <w:lang w:eastAsia="ar-SA"/>
        </w:rPr>
        <w:t>почему</w:t>
      </w:r>
      <w:proofErr w:type="spellEnd"/>
      <w:r w:rsidRPr="007A1DE5">
        <w:rPr>
          <w:rFonts w:eastAsia="SimSun"/>
          <w:color w:val="000000"/>
          <w:kern w:val="1"/>
          <w:lang w:eastAsia="ar-SA"/>
        </w:rPr>
        <w:t xml:space="preserve"> гемоглобин является идеальным переносчиком кислорода?  Перечислите виды гемоглобина,  нормальные и патологические соединения гемоглобина в организме взрослого и ребенка.</w:t>
      </w:r>
      <w:r w:rsidR="0077225F">
        <w:rPr>
          <w:rFonts w:eastAsia="SimSun"/>
          <w:color w:val="000000"/>
          <w:kern w:val="1"/>
          <w:lang w:eastAsia="ar-SA"/>
        </w:rPr>
        <w:t xml:space="preserve"> Запишите и выучите нормальную концентрацию гемоглобина в крови.</w:t>
      </w:r>
    </w:p>
    <w:p w:rsidR="0092212C" w:rsidRPr="007A1DE5" w:rsidRDefault="007A1DE5" w:rsidP="007A1DE5">
      <w:pPr>
        <w:pStyle w:val="a3"/>
        <w:numPr>
          <w:ilvl w:val="0"/>
          <w:numId w:val="25"/>
        </w:num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  <w:r w:rsidRPr="007A1DE5">
        <w:rPr>
          <w:rFonts w:eastAsia="SimSun"/>
          <w:color w:val="000000"/>
          <w:kern w:val="1"/>
          <w:lang w:eastAsia="ar-SA"/>
        </w:rPr>
        <w:t>Н</w:t>
      </w:r>
      <w:r w:rsidR="0092212C" w:rsidRPr="007A1DE5">
        <w:rPr>
          <w:rFonts w:eastAsia="SimSun"/>
          <w:color w:val="000000"/>
          <w:kern w:val="1"/>
          <w:lang w:eastAsia="ar-SA"/>
        </w:rPr>
        <w:t>апишите, что называется цветовым показателем, приведите формулу расчета</w:t>
      </w:r>
      <w:r w:rsidRPr="007A1DE5">
        <w:rPr>
          <w:rFonts w:eastAsia="SimSun"/>
          <w:color w:val="000000"/>
          <w:kern w:val="1"/>
          <w:lang w:eastAsia="ar-SA"/>
        </w:rPr>
        <w:t xml:space="preserve">, запишите нормальные значения. </w:t>
      </w:r>
    </w:p>
    <w:p w:rsidR="0092212C" w:rsidRPr="007A1DE5" w:rsidRDefault="0092212C" w:rsidP="007A1DE5">
      <w:pPr>
        <w:pStyle w:val="a3"/>
        <w:numPr>
          <w:ilvl w:val="0"/>
          <w:numId w:val="25"/>
        </w:num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  <w:r w:rsidRPr="007A1DE5">
        <w:rPr>
          <w:rFonts w:eastAsia="SimSun"/>
          <w:color w:val="000000"/>
          <w:kern w:val="1"/>
          <w:lang w:eastAsia="ar-SA"/>
        </w:rPr>
        <w:t xml:space="preserve">Составьте таблицу   "Белки плазмы крови" </w:t>
      </w:r>
    </w:p>
    <w:tbl>
      <w:tblPr>
        <w:tblW w:w="0" w:type="auto"/>
        <w:tblInd w:w="-2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46"/>
        <w:gridCol w:w="2552"/>
        <w:gridCol w:w="2464"/>
      </w:tblGrid>
      <w:tr w:rsidR="0092212C" w:rsidRPr="0092212C" w:rsidTr="0092212C"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>белки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 xml:space="preserve">количество в </w:t>
            </w:r>
            <w:proofErr w:type="gramStart"/>
            <w:r w:rsidRPr="0092212C">
              <w:rPr>
                <w:rFonts w:eastAsia="SimSun"/>
                <w:color w:val="000000"/>
                <w:kern w:val="1"/>
                <w:lang w:eastAsia="ar-SA"/>
              </w:rPr>
              <w:t>г</w:t>
            </w:r>
            <w:proofErr w:type="gramEnd"/>
            <w:r w:rsidRPr="0092212C">
              <w:rPr>
                <w:rFonts w:eastAsia="SimSun"/>
                <w:color w:val="000000"/>
                <w:kern w:val="1"/>
                <w:lang w:eastAsia="ar-SA"/>
              </w:rPr>
              <w:t>/литр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>основная функция</w:t>
            </w:r>
          </w:p>
        </w:tc>
      </w:tr>
      <w:tr w:rsidR="0092212C" w:rsidRPr="0092212C" w:rsidTr="0092212C">
        <w:tc>
          <w:tcPr>
            <w:tcW w:w="134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</w:tbl>
    <w:p w:rsidR="0092212C" w:rsidRDefault="0092212C" w:rsidP="007A1DE5">
      <w:pPr>
        <w:pStyle w:val="a3"/>
        <w:numPr>
          <w:ilvl w:val="0"/>
          <w:numId w:val="25"/>
        </w:num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  <w:r w:rsidRPr="007A1DE5">
        <w:rPr>
          <w:rFonts w:eastAsia="SimSun"/>
          <w:color w:val="000000"/>
          <w:kern w:val="1"/>
          <w:lang w:eastAsia="ar-SA"/>
        </w:rPr>
        <w:t>Заполните таблицу:</w:t>
      </w:r>
    </w:p>
    <w:tbl>
      <w:tblPr>
        <w:tblW w:w="9581" w:type="dxa"/>
        <w:tblInd w:w="-5" w:type="dxa"/>
        <w:tblLayout w:type="fixed"/>
        <w:tblLook w:val="0000"/>
      </w:tblPr>
      <w:tblGrid>
        <w:gridCol w:w="3179"/>
        <w:gridCol w:w="3202"/>
        <w:gridCol w:w="3200"/>
      </w:tblGrid>
      <w:tr w:rsidR="0092212C" w:rsidRPr="0092212C" w:rsidTr="0077225F"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>Группа крови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>Антигены эритроцитов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>Антитела плазмы</w:t>
            </w:r>
          </w:p>
        </w:tc>
      </w:tr>
      <w:tr w:rsidR="0092212C" w:rsidRPr="0092212C" w:rsidTr="0077225F"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92212C" w:rsidRPr="0092212C" w:rsidTr="0077225F"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92212C" w:rsidRPr="0092212C" w:rsidTr="0077225F"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92212C" w:rsidRPr="0092212C" w:rsidTr="0077225F"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</w:tbl>
    <w:p w:rsidR="0077225F" w:rsidRDefault="0077225F" w:rsidP="0092212C">
      <w:p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</w:p>
    <w:p w:rsidR="0092212C" w:rsidRPr="0077225F" w:rsidRDefault="0077225F" w:rsidP="0077225F">
      <w:pPr>
        <w:pStyle w:val="a3"/>
        <w:numPr>
          <w:ilvl w:val="0"/>
          <w:numId w:val="25"/>
        </w:num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  <w:r w:rsidRPr="0077225F">
        <w:rPr>
          <w:rFonts w:eastAsia="SimSun"/>
          <w:color w:val="000000"/>
          <w:kern w:val="1"/>
          <w:lang w:eastAsia="ar-SA"/>
        </w:rPr>
        <w:t>Объясните значение определения группы крови по системе АВ</w:t>
      </w:r>
      <w:proofErr w:type="gramStart"/>
      <w:r w:rsidRPr="0077225F">
        <w:rPr>
          <w:rFonts w:eastAsia="SimSun"/>
          <w:color w:val="000000"/>
          <w:kern w:val="1"/>
          <w:lang w:eastAsia="ar-SA"/>
        </w:rPr>
        <w:t>0</w:t>
      </w:r>
      <w:proofErr w:type="gramEnd"/>
    </w:p>
    <w:p w:rsidR="0092212C" w:rsidRPr="007A1DE5" w:rsidRDefault="007A1DE5" w:rsidP="007A1DE5">
      <w:pPr>
        <w:pStyle w:val="a3"/>
        <w:numPr>
          <w:ilvl w:val="0"/>
          <w:numId w:val="25"/>
        </w:num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  <w:r w:rsidRPr="007A1DE5">
        <w:rPr>
          <w:rFonts w:eastAsia="SimSun"/>
          <w:color w:val="000000"/>
          <w:kern w:val="1"/>
          <w:lang w:eastAsia="ar-SA"/>
        </w:rPr>
        <w:t xml:space="preserve">Дайте характеристику антигенам системы «Резус» </w:t>
      </w:r>
      <w:r w:rsidR="0092212C" w:rsidRPr="007A1DE5">
        <w:rPr>
          <w:rFonts w:eastAsia="SimSun"/>
          <w:color w:val="000000"/>
          <w:kern w:val="1"/>
          <w:lang w:eastAsia="ar-SA"/>
        </w:rPr>
        <w:t xml:space="preserve">Напишите что такое «резус  - иммунизация», в каких случаях она наблюдается. </w:t>
      </w:r>
    </w:p>
    <w:p w:rsidR="0092212C" w:rsidRPr="007A1DE5" w:rsidRDefault="0092212C" w:rsidP="007A1DE5">
      <w:pPr>
        <w:pStyle w:val="a3"/>
        <w:numPr>
          <w:ilvl w:val="0"/>
          <w:numId w:val="25"/>
        </w:num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  <w:r w:rsidRPr="007A1DE5">
        <w:rPr>
          <w:rFonts w:eastAsia="SimSun"/>
          <w:color w:val="000000"/>
          <w:kern w:val="1"/>
          <w:lang w:eastAsia="ar-SA"/>
        </w:rPr>
        <w:lastRenderedPageBreak/>
        <w:t xml:space="preserve">Нарисуйте схему </w:t>
      </w:r>
      <w:proofErr w:type="spellStart"/>
      <w:r w:rsidRPr="007A1DE5">
        <w:rPr>
          <w:rFonts w:eastAsia="SimSun"/>
          <w:color w:val="000000"/>
          <w:kern w:val="1"/>
          <w:lang w:eastAsia="ar-SA"/>
        </w:rPr>
        <w:t>трансфузионной</w:t>
      </w:r>
      <w:proofErr w:type="spellEnd"/>
      <w:r w:rsidRPr="007A1DE5">
        <w:rPr>
          <w:rFonts w:eastAsia="SimSun"/>
          <w:color w:val="000000"/>
          <w:kern w:val="1"/>
          <w:lang w:eastAsia="ar-SA"/>
        </w:rPr>
        <w:t xml:space="preserve"> и </w:t>
      </w:r>
      <w:proofErr w:type="spellStart"/>
      <w:r w:rsidRPr="007A1DE5">
        <w:rPr>
          <w:rFonts w:eastAsia="SimSun"/>
          <w:color w:val="000000"/>
          <w:kern w:val="1"/>
          <w:lang w:eastAsia="ar-SA"/>
        </w:rPr>
        <w:t>трансплацентарной</w:t>
      </w:r>
      <w:proofErr w:type="spellEnd"/>
      <w:r w:rsidRPr="007A1DE5">
        <w:rPr>
          <w:rFonts w:eastAsia="SimSun"/>
          <w:color w:val="000000"/>
          <w:kern w:val="1"/>
          <w:lang w:eastAsia="ar-SA"/>
        </w:rPr>
        <w:t xml:space="preserve"> иммунизации антигеном системы резус. </w:t>
      </w:r>
    </w:p>
    <w:p w:rsidR="0092212C" w:rsidRPr="007A1DE5" w:rsidRDefault="007A1DE5" w:rsidP="007A1DE5">
      <w:pPr>
        <w:pStyle w:val="a3"/>
        <w:numPr>
          <w:ilvl w:val="0"/>
          <w:numId w:val="25"/>
        </w:num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  <w:r w:rsidRPr="007A1DE5">
        <w:rPr>
          <w:rFonts w:eastAsia="SimSun"/>
          <w:color w:val="000000"/>
          <w:kern w:val="1"/>
          <w:lang w:eastAsia="ar-SA"/>
        </w:rPr>
        <w:t>Перечислите</w:t>
      </w:r>
      <w:r w:rsidR="0092212C" w:rsidRPr="007A1DE5">
        <w:rPr>
          <w:rFonts w:eastAsia="SimSun"/>
          <w:color w:val="000000"/>
          <w:kern w:val="1"/>
          <w:lang w:eastAsia="ar-SA"/>
        </w:rPr>
        <w:t xml:space="preserve"> факторы, которые не позволяют крови свертываться в сосудах</w:t>
      </w:r>
    </w:p>
    <w:p w:rsidR="0092212C" w:rsidRPr="007A1DE5" w:rsidRDefault="007A1DE5" w:rsidP="007A1DE5">
      <w:pPr>
        <w:pStyle w:val="a3"/>
        <w:numPr>
          <w:ilvl w:val="0"/>
          <w:numId w:val="25"/>
        </w:num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  <w:r w:rsidRPr="007A1DE5">
        <w:rPr>
          <w:rFonts w:eastAsia="SimSun"/>
          <w:color w:val="000000"/>
          <w:kern w:val="1"/>
          <w:lang w:eastAsia="ar-SA"/>
        </w:rPr>
        <w:t>Составьте</w:t>
      </w:r>
      <w:r w:rsidR="0092212C" w:rsidRPr="007A1DE5">
        <w:rPr>
          <w:rFonts w:eastAsia="SimSun"/>
          <w:color w:val="000000"/>
          <w:kern w:val="1"/>
          <w:lang w:eastAsia="ar-SA"/>
        </w:rPr>
        <w:t xml:space="preserve"> схему</w:t>
      </w:r>
      <w:r w:rsidR="0092212C" w:rsidRPr="007A1DE5">
        <w:rPr>
          <w:rFonts w:eastAsia="SimSun"/>
          <w:color w:val="000000"/>
          <w:kern w:val="1"/>
          <w:u w:val="single"/>
          <w:lang w:eastAsia="ar-SA"/>
        </w:rPr>
        <w:t xml:space="preserve"> </w:t>
      </w:r>
      <w:proofErr w:type="spellStart"/>
      <w:r w:rsidR="0092212C" w:rsidRPr="007A1DE5">
        <w:rPr>
          <w:rFonts w:eastAsia="SimSun"/>
          <w:color w:val="000000"/>
          <w:kern w:val="1"/>
          <w:u w:val="single"/>
          <w:lang w:eastAsia="ar-SA"/>
        </w:rPr>
        <w:t>сосудисто-тромбоцитарного</w:t>
      </w:r>
      <w:proofErr w:type="spellEnd"/>
      <w:r w:rsidR="0092212C" w:rsidRPr="007A1DE5">
        <w:rPr>
          <w:rFonts w:eastAsia="SimSun"/>
          <w:color w:val="000000"/>
          <w:kern w:val="1"/>
          <w:lang w:eastAsia="ar-SA"/>
        </w:rPr>
        <w:t xml:space="preserve"> гемостаза. Укажите механизмы каждой фазы. </w:t>
      </w:r>
    </w:p>
    <w:p w:rsidR="0092212C" w:rsidRPr="007A1DE5" w:rsidRDefault="0092212C" w:rsidP="007A1DE5">
      <w:pPr>
        <w:pStyle w:val="a3"/>
        <w:numPr>
          <w:ilvl w:val="0"/>
          <w:numId w:val="25"/>
        </w:num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  <w:r w:rsidRPr="007A1DE5">
        <w:rPr>
          <w:rFonts w:eastAsia="SimSun"/>
          <w:color w:val="000000"/>
          <w:kern w:val="1"/>
          <w:lang w:eastAsia="ar-SA"/>
        </w:rPr>
        <w:t xml:space="preserve">Дайте характеристику </w:t>
      </w:r>
      <w:proofErr w:type="spellStart"/>
      <w:r w:rsidRPr="007A1DE5">
        <w:rPr>
          <w:rFonts w:eastAsia="SimSun"/>
          <w:color w:val="000000"/>
          <w:kern w:val="1"/>
          <w:lang w:eastAsia="ar-SA"/>
        </w:rPr>
        <w:t>коагуляционных</w:t>
      </w:r>
      <w:proofErr w:type="spellEnd"/>
      <w:r w:rsidRPr="007A1DE5">
        <w:rPr>
          <w:rFonts w:eastAsia="SimSun"/>
          <w:color w:val="000000"/>
          <w:kern w:val="1"/>
          <w:lang w:eastAsia="ar-SA"/>
        </w:rPr>
        <w:t xml:space="preserve"> свой</w:t>
      </w:r>
      <w:proofErr w:type="gramStart"/>
      <w:r w:rsidRPr="007A1DE5">
        <w:rPr>
          <w:rFonts w:eastAsia="SimSun"/>
          <w:color w:val="000000"/>
          <w:kern w:val="1"/>
          <w:lang w:eastAsia="ar-SA"/>
        </w:rPr>
        <w:t>ств тр</w:t>
      </w:r>
      <w:proofErr w:type="gramEnd"/>
      <w:r w:rsidRPr="007A1DE5">
        <w:rPr>
          <w:rFonts w:eastAsia="SimSun"/>
          <w:color w:val="000000"/>
          <w:kern w:val="1"/>
          <w:lang w:eastAsia="ar-SA"/>
        </w:rPr>
        <w:t xml:space="preserve">омбоцитов: перечислите поверхностные структуры и биологически активные вещества гранул тромбоцитов, принимающие участие в </w:t>
      </w:r>
      <w:proofErr w:type="spellStart"/>
      <w:r w:rsidRPr="007A1DE5">
        <w:rPr>
          <w:rFonts w:eastAsia="SimSun"/>
          <w:color w:val="000000"/>
          <w:kern w:val="1"/>
          <w:lang w:eastAsia="ar-SA"/>
        </w:rPr>
        <w:t>сосудисто-тромбоцитарном</w:t>
      </w:r>
      <w:proofErr w:type="spellEnd"/>
      <w:r w:rsidRPr="007A1DE5">
        <w:rPr>
          <w:rFonts w:eastAsia="SimSun"/>
          <w:color w:val="000000"/>
          <w:kern w:val="1"/>
          <w:lang w:eastAsia="ar-SA"/>
        </w:rPr>
        <w:t xml:space="preserve"> и </w:t>
      </w:r>
      <w:proofErr w:type="spellStart"/>
      <w:r w:rsidRPr="007A1DE5">
        <w:rPr>
          <w:rFonts w:eastAsia="SimSun"/>
          <w:color w:val="000000"/>
          <w:kern w:val="1"/>
          <w:lang w:eastAsia="ar-SA"/>
        </w:rPr>
        <w:t>коагуляционном</w:t>
      </w:r>
      <w:proofErr w:type="spellEnd"/>
      <w:r w:rsidRPr="007A1DE5">
        <w:rPr>
          <w:rFonts w:eastAsia="SimSun"/>
          <w:color w:val="000000"/>
          <w:kern w:val="1"/>
          <w:lang w:eastAsia="ar-SA"/>
        </w:rPr>
        <w:t xml:space="preserve"> гемостазе.</w:t>
      </w:r>
    </w:p>
    <w:p w:rsidR="0092212C" w:rsidRPr="007A1DE5" w:rsidRDefault="0092212C" w:rsidP="007A1DE5">
      <w:pPr>
        <w:pStyle w:val="a3"/>
        <w:numPr>
          <w:ilvl w:val="0"/>
          <w:numId w:val="25"/>
        </w:num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u w:val="single"/>
          <w:lang w:eastAsia="ar-SA"/>
        </w:rPr>
      </w:pPr>
      <w:r w:rsidRPr="007A1DE5">
        <w:rPr>
          <w:rFonts w:eastAsia="SimSun"/>
          <w:color w:val="000000"/>
          <w:kern w:val="1"/>
          <w:lang w:eastAsia="ar-SA"/>
        </w:rPr>
        <w:t xml:space="preserve">Составьте схему последовательности активации факторов </w:t>
      </w:r>
      <w:proofErr w:type="spellStart"/>
      <w:r w:rsidRPr="007A1DE5">
        <w:rPr>
          <w:rFonts w:eastAsia="SimSun"/>
          <w:color w:val="000000"/>
          <w:kern w:val="1"/>
          <w:u w:val="single"/>
          <w:lang w:eastAsia="ar-SA"/>
        </w:rPr>
        <w:t>коагуляционного</w:t>
      </w:r>
      <w:proofErr w:type="spellEnd"/>
      <w:r w:rsidRPr="007A1DE5">
        <w:rPr>
          <w:rFonts w:eastAsia="SimSun"/>
          <w:color w:val="000000"/>
          <w:kern w:val="1"/>
          <w:u w:val="single"/>
          <w:lang w:eastAsia="ar-SA"/>
        </w:rPr>
        <w:t xml:space="preserve"> гемостаза.</w:t>
      </w:r>
    </w:p>
    <w:tbl>
      <w:tblPr>
        <w:tblW w:w="0" w:type="auto"/>
        <w:tblInd w:w="-2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1985"/>
        <w:gridCol w:w="2126"/>
        <w:gridCol w:w="2181"/>
      </w:tblGrid>
      <w:tr w:rsidR="0092212C" w:rsidRPr="0092212C" w:rsidTr="0092212C"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>Что образуется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>Внутренний путь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>Внешний путь</w:t>
            </w:r>
          </w:p>
        </w:tc>
      </w:tr>
      <w:tr w:rsidR="0092212C" w:rsidRPr="0092212C" w:rsidTr="0092212C"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b/>
                <w:color w:val="000000"/>
                <w:kern w:val="1"/>
                <w:lang w:eastAsia="ar-SA"/>
              </w:rPr>
              <w:t>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92212C" w:rsidRPr="0092212C" w:rsidTr="0092212C"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b/>
                <w:color w:val="000000"/>
                <w:kern w:val="1"/>
                <w:lang w:eastAsia="ar-SA"/>
              </w:rPr>
              <w:t>II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92212C" w:rsidRPr="0092212C" w:rsidTr="0092212C"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b/>
                <w:color w:val="000000"/>
                <w:kern w:val="1"/>
                <w:lang w:eastAsia="ar-SA"/>
              </w:rPr>
              <w:t>III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92212C" w:rsidRPr="0092212C" w:rsidTr="0092212C"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b/>
                <w:color w:val="000000"/>
                <w:kern w:val="1"/>
                <w:lang w:eastAsia="ar-SA"/>
              </w:rPr>
              <w:t>IV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92212C" w:rsidRPr="0092212C" w:rsidTr="0092212C"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b/>
                <w:color w:val="000000"/>
                <w:kern w:val="1"/>
                <w:lang w:eastAsia="ar-SA"/>
              </w:rPr>
              <w:t>V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</w:tbl>
    <w:p w:rsidR="0092212C" w:rsidRPr="0092212C" w:rsidRDefault="0092212C" w:rsidP="0092212C">
      <w:p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A"/>
          <w:kern w:val="1"/>
          <w:lang w:eastAsia="ar-SA"/>
        </w:rPr>
      </w:pPr>
    </w:p>
    <w:p w:rsidR="0092212C" w:rsidRPr="0092212C" w:rsidRDefault="007A1DE5" w:rsidP="0092212C">
      <w:p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15.</w:t>
      </w:r>
      <w:r w:rsidR="0092212C" w:rsidRPr="0092212C">
        <w:rPr>
          <w:rFonts w:eastAsia="SimSun"/>
          <w:color w:val="000000"/>
          <w:kern w:val="1"/>
          <w:lang w:eastAsia="ar-SA"/>
        </w:rPr>
        <w:t xml:space="preserve">Заполните таблицу:   </w:t>
      </w:r>
      <w:r>
        <w:rPr>
          <w:rFonts w:eastAsia="SimSun"/>
          <w:color w:val="000000"/>
          <w:kern w:val="1"/>
          <w:lang w:eastAsia="ar-SA"/>
        </w:rPr>
        <w:t>«Антикоагулянты»</w:t>
      </w:r>
    </w:p>
    <w:tbl>
      <w:tblPr>
        <w:tblW w:w="0" w:type="auto"/>
        <w:tblInd w:w="-2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559"/>
        <w:gridCol w:w="1614"/>
      </w:tblGrid>
      <w:tr w:rsidR="0092212C" w:rsidRPr="0092212C" w:rsidTr="0092212C"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 xml:space="preserve"> фазы свертывания</w:t>
            </w:r>
          </w:p>
        </w:tc>
        <w:tc>
          <w:tcPr>
            <w:tcW w:w="3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b/>
                <w:color w:val="000000"/>
                <w:kern w:val="1"/>
                <w:lang w:eastAsia="ar-SA"/>
              </w:rPr>
              <w:t>антикоагулянты</w:t>
            </w:r>
          </w:p>
          <w:p w:rsidR="0092212C" w:rsidRPr="0092212C" w:rsidRDefault="0092212C" w:rsidP="0092212C">
            <w:pPr>
              <w:tabs>
                <w:tab w:val="left" w:pos="709"/>
              </w:tabs>
              <w:suppressAutoHyphens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92212C" w:rsidRPr="0092212C" w:rsidTr="0092212C"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>эндогенные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>экзогенные</w:t>
            </w:r>
          </w:p>
        </w:tc>
      </w:tr>
      <w:tr w:rsidR="0092212C" w:rsidRPr="0092212C" w:rsidTr="0092212C">
        <w:tc>
          <w:tcPr>
            <w:tcW w:w="21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>1 фаза</w:t>
            </w:r>
          </w:p>
          <w:p w:rsidR="0092212C" w:rsidRPr="0092212C" w:rsidRDefault="0092212C" w:rsidP="0092212C">
            <w:pPr>
              <w:tabs>
                <w:tab w:val="left" w:pos="709"/>
              </w:tabs>
              <w:suppressAutoHyphens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92212C">
              <w:rPr>
                <w:rFonts w:eastAsia="SimSun"/>
                <w:color w:val="000000"/>
                <w:kern w:val="1"/>
                <w:lang w:eastAsia="ar-SA"/>
              </w:rPr>
              <w:t>и т.д.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2212C" w:rsidRPr="0092212C" w:rsidRDefault="0092212C" w:rsidP="0092212C">
            <w:pPr>
              <w:tabs>
                <w:tab w:val="left" w:pos="709"/>
              </w:tabs>
              <w:suppressAutoHyphens/>
              <w:snapToGrid w:val="0"/>
              <w:spacing w:line="276" w:lineRule="atLeast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</w:tbl>
    <w:p w:rsidR="0092212C" w:rsidRPr="0092212C" w:rsidRDefault="0092212C" w:rsidP="0092212C">
      <w:p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A"/>
          <w:kern w:val="1"/>
          <w:lang w:eastAsia="ar-SA"/>
        </w:rPr>
      </w:pPr>
    </w:p>
    <w:p w:rsidR="0092212C" w:rsidRPr="0092212C" w:rsidRDefault="0077225F" w:rsidP="0092212C">
      <w:p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 xml:space="preserve">16. </w:t>
      </w:r>
      <w:r w:rsidR="0092212C" w:rsidRPr="0092212C">
        <w:rPr>
          <w:rFonts w:eastAsia="SimSun"/>
          <w:color w:val="000000"/>
          <w:kern w:val="1"/>
          <w:lang w:eastAsia="ar-SA"/>
        </w:rPr>
        <w:t>Перечислите  вещества:</w:t>
      </w:r>
      <w:r w:rsidR="007A1DE5">
        <w:rPr>
          <w:rFonts w:eastAsia="SimSun"/>
          <w:color w:val="000000"/>
          <w:kern w:val="1"/>
          <w:lang w:eastAsia="ar-SA"/>
        </w:rPr>
        <w:tab/>
      </w:r>
      <w:r w:rsidR="0092212C" w:rsidRPr="0092212C">
        <w:rPr>
          <w:rFonts w:eastAsia="SimSun"/>
          <w:color w:val="000000"/>
          <w:kern w:val="1"/>
          <w:lang w:eastAsia="ar-SA"/>
        </w:rPr>
        <w:t xml:space="preserve"> а) препятствующие образованию тромба; </w:t>
      </w:r>
    </w:p>
    <w:p w:rsidR="0092212C" w:rsidRPr="0092212C" w:rsidRDefault="0092212C" w:rsidP="0092212C">
      <w:pPr>
        <w:tabs>
          <w:tab w:val="left" w:pos="709"/>
        </w:tabs>
        <w:suppressAutoHyphens/>
        <w:spacing w:line="276" w:lineRule="atLeast"/>
        <w:jc w:val="both"/>
        <w:rPr>
          <w:rFonts w:eastAsia="SimSun"/>
          <w:color w:val="000000"/>
          <w:kern w:val="1"/>
          <w:lang w:eastAsia="ar-SA"/>
        </w:rPr>
      </w:pPr>
      <w:r w:rsidRPr="0092212C">
        <w:rPr>
          <w:rFonts w:eastAsia="SimSun"/>
          <w:color w:val="000000"/>
          <w:kern w:val="1"/>
          <w:lang w:eastAsia="ar-SA"/>
        </w:rPr>
        <w:t xml:space="preserve">                                                 б) </w:t>
      </w:r>
      <w:proofErr w:type="spellStart"/>
      <w:r w:rsidRPr="0092212C">
        <w:rPr>
          <w:rFonts w:eastAsia="SimSun"/>
          <w:color w:val="000000"/>
          <w:kern w:val="1"/>
          <w:lang w:eastAsia="ar-SA"/>
        </w:rPr>
        <w:t>лизирующие</w:t>
      </w:r>
      <w:proofErr w:type="spellEnd"/>
      <w:r w:rsidRPr="0092212C">
        <w:rPr>
          <w:rFonts w:eastAsia="SimSun"/>
          <w:color w:val="000000"/>
          <w:kern w:val="1"/>
          <w:lang w:eastAsia="ar-SA"/>
        </w:rPr>
        <w:t xml:space="preserve"> тромб.</w:t>
      </w:r>
    </w:p>
    <w:p w:rsidR="00D212AE" w:rsidRDefault="00D212AE" w:rsidP="00B31634">
      <w:pPr>
        <w:spacing w:after="0" w:line="240" w:lineRule="auto"/>
        <w:rPr>
          <w:b/>
          <w:sz w:val="28"/>
          <w:szCs w:val="28"/>
        </w:rPr>
      </w:pPr>
    </w:p>
    <w:p w:rsidR="00D212AE" w:rsidRDefault="00D212AE" w:rsidP="00B31634">
      <w:pPr>
        <w:spacing w:after="0" w:line="240" w:lineRule="auto"/>
        <w:rPr>
          <w:b/>
          <w:sz w:val="28"/>
          <w:szCs w:val="28"/>
        </w:rPr>
      </w:pPr>
    </w:p>
    <w:p w:rsidR="007E0FAC" w:rsidRDefault="00C17C2C" w:rsidP="00B31634">
      <w:pPr>
        <w:spacing w:after="0" w:line="240" w:lineRule="auto"/>
        <w:rPr>
          <w:b/>
          <w:color w:val="000000"/>
        </w:rPr>
      </w:pPr>
      <w:r>
        <w:rPr>
          <w:b/>
          <w:sz w:val="28"/>
          <w:szCs w:val="28"/>
        </w:rPr>
        <w:t>Р</w:t>
      </w:r>
      <w:r w:rsidR="00DE627D" w:rsidRPr="00796C18">
        <w:rPr>
          <w:b/>
          <w:sz w:val="28"/>
          <w:szCs w:val="28"/>
        </w:rPr>
        <w:t>аздел</w:t>
      </w:r>
      <w:proofErr w:type="gramStart"/>
      <w:r>
        <w:rPr>
          <w:b/>
          <w:color w:val="000000"/>
        </w:rPr>
        <w:t>2</w:t>
      </w:r>
      <w:proofErr w:type="gramEnd"/>
      <w:r>
        <w:rPr>
          <w:b/>
          <w:color w:val="000000"/>
        </w:rPr>
        <w:t xml:space="preserve">  </w:t>
      </w:r>
      <w:r>
        <w:rPr>
          <w:b/>
          <w:sz w:val="28"/>
          <w:szCs w:val="28"/>
        </w:rPr>
        <w:t>«</w:t>
      </w:r>
      <w:r w:rsidR="00DE627D" w:rsidRPr="00A828CB">
        <w:rPr>
          <w:b/>
          <w:color w:val="000000"/>
        </w:rPr>
        <w:t>ОБЩИЕ СВОЙСТВА ВОЗБУДИМЫХ ТКАНЕЙ</w:t>
      </w:r>
      <w:r w:rsidR="007E0FAC">
        <w:rPr>
          <w:b/>
          <w:color w:val="000000"/>
        </w:rPr>
        <w:t>»</w:t>
      </w:r>
    </w:p>
    <w:p w:rsidR="00DE627D" w:rsidRDefault="00DE627D" w:rsidP="00B31634">
      <w:pPr>
        <w:spacing w:after="0" w:line="240" w:lineRule="auto"/>
        <w:rPr>
          <w:b/>
          <w:sz w:val="28"/>
          <w:szCs w:val="28"/>
        </w:rPr>
      </w:pPr>
    </w:p>
    <w:p w:rsidR="00DE627D" w:rsidRPr="00DE627D" w:rsidRDefault="007E0FAC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1.</w:t>
      </w:r>
      <w:proofErr w:type="gramStart"/>
      <w:r w:rsidR="00334745">
        <w:rPr>
          <w:rFonts w:eastAsia="SimSun"/>
          <w:color w:val="000000"/>
          <w:kern w:val="1"/>
          <w:lang w:eastAsia="ar-SA"/>
        </w:rPr>
        <w:t>Объясните</w:t>
      </w:r>
      <w:proofErr w:type="gramEnd"/>
      <w:r w:rsidR="00334745">
        <w:rPr>
          <w:rFonts w:eastAsia="SimSun"/>
          <w:color w:val="000000"/>
          <w:kern w:val="1"/>
          <w:lang w:eastAsia="ar-SA"/>
        </w:rPr>
        <w:t xml:space="preserve"> что такое регуляция физиологических функций и перечислите</w:t>
      </w:r>
      <w:r w:rsidR="00DE627D" w:rsidRPr="00DE627D">
        <w:rPr>
          <w:rFonts w:eastAsia="SimSun"/>
          <w:color w:val="000000"/>
          <w:kern w:val="1"/>
          <w:lang w:eastAsia="ar-SA"/>
        </w:rPr>
        <w:t xml:space="preserve">  цели регуляторных систем</w:t>
      </w:r>
      <w:r w:rsidR="00334745">
        <w:rPr>
          <w:rFonts w:eastAsia="SimSun"/>
          <w:color w:val="000000"/>
          <w:kern w:val="1"/>
          <w:lang w:eastAsia="ar-SA"/>
        </w:rPr>
        <w:t>. Приведите примеры регулируемых параметров гомеостаза.</w:t>
      </w:r>
    </w:p>
    <w:p w:rsidR="00DE627D" w:rsidRPr="00DE627D" w:rsidRDefault="007E0FAC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2.</w:t>
      </w:r>
      <w:r w:rsidR="00DE627D" w:rsidRPr="00DE627D">
        <w:rPr>
          <w:rFonts w:eastAsia="SimSun"/>
          <w:color w:val="000000"/>
          <w:kern w:val="1"/>
          <w:lang w:eastAsia="ar-SA"/>
        </w:rPr>
        <w:t xml:space="preserve"> Заполните таблицу, в которой  дайте сравнительную характеристику основным видам регуляции</w:t>
      </w:r>
    </w:p>
    <w:p w:rsidR="00DE627D" w:rsidRPr="00DE627D" w:rsidRDefault="00DE627D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DE627D">
        <w:rPr>
          <w:rFonts w:eastAsia="SimSun"/>
          <w:color w:val="000000"/>
          <w:kern w:val="1"/>
          <w:lang w:eastAsia="ar-SA"/>
        </w:rPr>
        <w:t xml:space="preserve"> “Сравнительная характеристика нервной и гуморальной регуляции”</w:t>
      </w:r>
    </w:p>
    <w:tbl>
      <w:tblPr>
        <w:tblW w:w="0" w:type="auto"/>
        <w:tblInd w:w="1210" w:type="dxa"/>
        <w:tblLayout w:type="fixed"/>
        <w:tblLook w:val="0000"/>
      </w:tblPr>
      <w:tblGrid>
        <w:gridCol w:w="1701"/>
        <w:gridCol w:w="2050"/>
      </w:tblGrid>
      <w:tr w:rsidR="00DE627D" w:rsidRPr="00DE627D" w:rsidTr="0092212C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627D" w:rsidRPr="00DE627D" w:rsidRDefault="00DE627D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DE627D">
              <w:rPr>
                <w:rFonts w:eastAsia="SimSun"/>
                <w:color w:val="000000"/>
                <w:kern w:val="1"/>
                <w:lang w:eastAsia="ar-SA"/>
              </w:rPr>
              <w:t>нервная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627D" w:rsidRPr="00DE627D" w:rsidRDefault="00DE627D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DE627D">
              <w:rPr>
                <w:rFonts w:eastAsia="SimSun"/>
                <w:color w:val="000000"/>
                <w:kern w:val="1"/>
                <w:lang w:eastAsia="ar-SA"/>
              </w:rPr>
              <w:t>гуморальная</w:t>
            </w:r>
          </w:p>
        </w:tc>
      </w:tr>
      <w:tr w:rsidR="00DE627D" w:rsidRPr="00DE627D" w:rsidTr="0092212C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627D" w:rsidRPr="00DE627D" w:rsidRDefault="00DE627D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DE627D">
              <w:rPr>
                <w:rFonts w:eastAsia="SimSun"/>
                <w:color w:val="000000"/>
                <w:kern w:val="1"/>
                <w:lang w:eastAsia="ar-SA"/>
              </w:rPr>
              <w:t>1.</w:t>
            </w:r>
          </w:p>
          <w:p w:rsidR="00DE627D" w:rsidRPr="00DE627D" w:rsidRDefault="00DE627D" w:rsidP="00B31634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DE627D">
              <w:rPr>
                <w:rFonts w:eastAsia="SimSun"/>
                <w:color w:val="000000"/>
                <w:kern w:val="1"/>
                <w:lang w:eastAsia="ar-SA"/>
              </w:rPr>
              <w:t>2. и т.д.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627D" w:rsidRPr="00DE627D" w:rsidRDefault="00DE627D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</w:tbl>
    <w:p w:rsidR="00DE627D" w:rsidRPr="00DE627D" w:rsidRDefault="00DE627D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DE627D">
        <w:rPr>
          <w:rFonts w:eastAsia="SimSun"/>
          <w:color w:val="000000"/>
          <w:kern w:val="1"/>
          <w:lang w:eastAsia="ar-SA"/>
        </w:rPr>
        <w:lastRenderedPageBreak/>
        <w:t>3. Назовите основные звенья системы регуляции функций, определите</w:t>
      </w:r>
      <w:r>
        <w:rPr>
          <w:rFonts w:eastAsia="SimSun"/>
          <w:color w:val="000000"/>
          <w:kern w:val="1"/>
          <w:lang w:eastAsia="ar-SA"/>
        </w:rPr>
        <w:t>,</w:t>
      </w:r>
      <w:r w:rsidRPr="00DE627D">
        <w:rPr>
          <w:rFonts w:eastAsia="SimSun"/>
          <w:color w:val="000000"/>
          <w:kern w:val="1"/>
          <w:lang w:eastAsia="ar-SA"/>
        </w:rPr>
        <w:t xml:space="preserve"> каким элементам рефлекторной дуги они соответствуют.</w:t>
      </w:r>
    </w:p>
    <w:p w:rsidR="00DE627D" w:rsidRPr="00DE627D" w:rsidRDefault="00DE627D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DE627D">
        <w:rPr>
          <w:rFonts w:eastAsia="SimSun"/>
          <w:color w:val="000000"/>
          <w:kern w:val="1"/>
          <w:lang w:eastAsia="ar-SA"/>
        </w:rPr>
        <w:t xml:space="preserve">4. Нарисуйте схему спинального соматического рефлекса (например, одергивание руки при ожоге),  обозначьте все его звенья.  Классифицируйте рецепторы: по месту их расположения и по воспринимаемой энергии.  Дайте классификацию наблюдаемого рефлекса по его рецепторной части, центральной и </w:t>
      </w:r>
      <w:proofErr w:type="spellStart"/>
      <w:r w:rsidRPr="00DE627D">
        <w:rPr>
          <w:rFonts w:eastAsia="SimSun"/>
          <w:color w:val="000000"/>
          <w:kern w:val="1"/>
          <w:lang w:eastAsia="ar-SA"/>
        </w:rPr>
        <w:t>эфферентной</w:t>
      </w:r>
      <w:proofErr w:type="gramStart"/>
      <w:r w:rsidRPr="00DE627D">
        <w:rPr>
          <w:rFonts w:eastAsia="SimSun"/>
          <w:color w:val="000000"/>
          <w:kern w:val="1"/>
          <w:lang w:eastAsia="ar-SA"/>
        </w:rPr>
        <w:t>.</w:t>
      </w:r>
      <w:r w:rsidR="0077225F" w:rsidRPr="00DE627D">
        <w:rPr>
          <w:rFonts w:eastAsia="SimSun"/>
          <w:color w:val="000000"/>
          <w:kern w:val="1"/>
          <w:lang w:eastAsia="ar-SA"/>
        </w:rPr>
        <w:t>П</w:t>
      </w:r>
      <w:proofErr w:type="gramEnd"/>
      <w:r w:rsidR="0077225F" w:rsidRPr="00DE627D">
        <w:rPr>
          <w:rFonts w:eastAsia="SimSun"/>
          <w:color w:val="000000"/>
          <w:kern w:val="1"/>
          <w:lang w:eastAsia="ar-SA"/>
        </w:rPr>
        <w:t>еречислите</w:t>
      </w:r>
      <w:proofErr w:type="spellEnd"/>
      <w:r w:rsidR="0077225F" w:rsidRPr="00DE627D">
        <w:rPr>
          <w:rFonts w:eastAsia="SimSun"/>
          <w:color w:val="000000"/>
          <w:kern w:val="1"/>
          <w:lang w:eastAsia="ar-SA"/>
        </w:rPr>
        <w:t xml:space="preserve"> принципы рефлекторной теории И.П. Павлова</w:t>
      </w:r>
    </w:p>
    <w:p w:rsidR="00DE627D" w:rsidRPr="00DE627D" w:rsidRDefault="0028520F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5</w:t>
      </w:r>
      <w:r w:rsidR="00DE627D" w:rsidRPr="00DE627D">
        <w:rPr>
          <w:rFonts w:eastAsia="SimSun"/>
          <w:color w:val="000000"/>
          <w:kern w:val="1"/>
          <w:lang w:eastAsia="ar-SA"/>
        </w:rPr>
        <w:t>. Нарисуйте схемы парасимпатического и симпатического рефлексов</w:t>
      </w:r>
      <w:r w:rsidR="00337A21">
        <w:rPr>
          <w:rFonts w:eastAsia="SimSun"/>
          <w:color w:val="000000"/>
          <w:kern w:val="1"/>
          <w:lang w:eastAsia="ar-SA"/>
        </w:rPr>
        <w:t xml:space="preserve"> (например, секреция желудочного сока при поступлении пищи в желудок, сужение сосудов при болевом воздействии)</w:t>
      </w:r>
      <w:r w:rsidR="00DE627D" w:rsidRPr="00DE627D">
        <w:rPr>
          <w:rFonts w:eastAsia="SimSun"/>
          <w:color w:val="000000"/>
          <w:kern w:val="1"/>
          <w:lang w:eastAsia="ar-SA"/>
        </w:rPr>
        <w:t xml:space="preserve">, укажите на них где располагаются </w:t>
      </w:r>
      <w:proofErr w:type="spellStart"/>
      <w:r w:rsidR="00DE627D" w:rsidRPr="00DE627D">
        <w:rPr>
          <w:rFonts w:eastAsia="SimSun"/>
          <w:color w:val="000000"/>
          <w:kern w:val="1"/>
          <w:lang w:eastAsia="ar-SA"/>
        </w:rPr>
        <w:t>преганглионарные</w:t>
      </w:r>
      <w:proofErr w:type="spellEnd"/>
      <w:r w:rsidR="00DE627D" w:rsidRPr="00DE627D">
        <w:rPr>
          <w:rFonts w:eastAsia="SimSun"/>
          <w:color w:val="000000"/>
          <w:kern w:val="1"/>
          <w:lang w:eastAsia="ar-SA"/>
        </w:rPr>
        <w:t xml:space="preserve"> нейроны симпатической и парасимпатической систем, откуда выходят </w:t>
      </w:r>
      <w:proofErr w:type="spellStart"/>
      <w:r w:rsidR="00DE627D" w:rsidRPr="00DE627D">
        <w:rPr>
          <w:rFonts w:eastAsia="SimSun"/>
          <w:color w:val="000000"/>
          <w:kern w:val="1"/>
          <w:lang w:eastAsia="ar-SA"/>
        </w:rPr>
        <w:t>постганглионарные</w:t>
      </w:r>
      <w:proofErr w:type="spellEnd"/>
      <w:r w:rsidR="00DE627D" w:rsidRPr="00DE627D">
        <w:rPr>
          <w:rFonts w:eastAsia="SimSun"/>
          <w:color w:val="000000"/>
          <w:kern w:val="1"/>
          <w:lang w:eastAsia="ar-SA"/>
        </w:rPr>
        <w:t xml:space="preserve"> волокна, обозначьте медиаторы пр</w:t>
      </w:r>
      <w:proofErr w:type="gramStart"/>
      <w:r w:rsidR="00DE627D" w:rsidRPr="00DE627D">
        <w:rPr>
          <w:rFonts w:eastAsia="SimSun"/>
          <w:color w:val="000000"/>
          <w:kern w:val="1"/>
          <w:lang w:eastAsia="ar-SA"/>
        </w:rPr>
        <w:t>е-</w:t>
      </w:r>
      <w:proofErr w:type="gramEnd"/>
      <w:r w:rsidR="00DE627D" w:rsidRPr="00DE627D">
        <w:rPr>
          <w:rFonts w:eastAsia="SimSun"/>
          <w:color w:val="000000"/>
          <w:kern w:val="1"/>
          <w:lang w:eastAsia="ar-SA"/>
        </w:rPr>
        <w:t xml:space="preserve"> и </w:t>
      </w:r>
      <w:proofErr w:type="spellStart"/>
      <w:r w:rsidR="00DE627D" w:rsidRPr="00DE627D">
        <w:rPr>
          <w:rFonts w:eastAsia="SimSun"/>
          <w:color w:val="000000"/>
          <w:kern w:val="1"/>
          <w:lang w:eastAsia="ar-SA"/>
        </w:rPr>
        <w:t>постганглионарных</w:t>
      </w:r>
      <w:proofErr w:type="spellEnd"/>
      <w:r w:rsidR="00DE627D" w:rsidRPr="00DE627D">
        <w:rPr>
          <w:rFonts w:eastAsia="SimSun"/>
          <w:color w:val="000000"/>
          <w:kern w:val="1"/>
          <w:lang w:eastAsia="ar-SA"/>
        </w:rPr>
        <w:t xml:space="preserve"> нейронов  и виды мембранных рецепторов к ним.</w:t>
      </w:r>
    </w:p>
    <w:p w:rsidR="00DE627D" w:rsidRPr="00DE627D" w:rsidRDefault="0028520F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6</w:t>
      </w:r>
      <w:r w:rsidR="00DE627D" w:rsidRPr="00DE627D">
        <w:rPr>
          <w:rFonts w:eastAsia="SimSun"/>
          <w:color w:val="000000"/>
          <w:kern w:val="1"/>
          <w:lang w:eastAsia="ar-SA"/>
        </w:rPr>
        <w:t>. Нарисуйте схему рефлекса с гуморальным звеном</w:t>
      </w:r>
      <w:r>
        <w:rPr>
          <w:rFonts w:eastAsia="SimSun"/>
          <w:color w:val="000000"/>
          <w:kern w:val="1"/>
          <w:lang w:eastAsia="ar-SA"/>
        </w:rPr>
        <w:t xml:space="preserve"> (например, секреция инсулина</w:t>
      </w:r>
      <w:r w:rsidR="0077225F">
        <w:rPr>
          <w:rFonts w:eastAsia="SimSun"/>
          <w:color w:val="000000"/>
          <w:kern w:val="1"/>
          <w:lang w:eastAsia="ar-SA"/>
        </w:rPr>
        <w:t xml:space="preserve"> в </w:t>
      </w:r>
      <w:proofErr w:type="spellStart"/>
      <w:r w:rsidR="0077225F">
        <w:rPr>
          <w:rFonts w:eastAsia="SimSun"/>
          <w:color w:val="000000"/>
          <w:kern w:val="1"/>
          <w:lang w:eastAsia="ar-SA"/>
        </w:rPr>
        <w:t>овет</w:t>
      </w:r>
      <w:proofErr w:type="spellEnd"/>
      <w:r w:rsidR="0077225F">
        <w:rPr>
          <w:rFonts w:eastAsia="SimSun"/>
          <w:color w:val="000000"/>
          <w:kern w:val="1"/>
          <w:lang w:eastAsia="ar-SA"/>
        </w:rPr>
        <w:t xml:space="preserve"> на поступление пиши в </w:t>
      </w:r>
      <w:proofErr w:type="spellStart"/>
      <w:r w:rsidR="0077225F">
        <w:rPr>
          <w:rFonts w:eastAsia="SimSun"/>
          <w:color w:val="000000"/>
          <w:kern w:val="1"/>
          <w:lang w:eastAsia="ar-SA"/>
        </w:rPr>
        <w:t>желудок</w:t>
      </w:r>
      <w:proofErr w:type="gramStart"/>
      <w:r w:rsidR="00DE627D" w:rsidRPr="00DE627D">
        <w:rPr>
          <w:rFonts w:eastAsia="SimSun"/>
          <w:color w:val="000000"/>
          <w:kern w:val="1"/>
          <w:lang w:eastAsia="ar-SA"/>
        </w:rPr>
        <w:t>,</w:t>
      </w:r>
      <w:r w:rsidR="0077225F">
        <w:rPr>
          <w:rFonts w:eastAsia="SimSun"/>
          <w:color w:val="000000"/>
          <w:kern w:val="1"/>
          <w:lang w:eastAsia="ar-SA"/>
        </w:rPr>
        <w:t>с</w:t>
      </w:r>
      <w:proofErr w:type="gramEnd"/>
      <w:r w:rsidR="0077225F">
        <w:rPr>
          <w:rFonts w:eastAsia="SimSun"/>
          <w:color w:val="000000"/>
          <w:kern w:val="1"/>
          <w:lang w:eastAsia="ar-SA"/>
        </w:rPr>
        <w:t>екреция</w:t>
      </w:r>
      <w:proofErr w:type="spellEnd"/>
      <w:r w:rsidR="0077225F">
        <w:rPr>
          <w:rFonts w:eastAsia="SimSun"/>
          <w:color w:val="000000"/>
          <w:kern w:val="1"/>
          <w:lang w:eastAsia="ar-SA"/>
        </w:rPr>
        <w:t xml:space="preserve"> </w:t>
      </w:r>
      <w:r>
        <w:rPr>
          <w:rFonts w:eastAsia="SimSun"/>
          <w:color w:val="000000"/>
          <w:kern w:val="1"/>
          <w:lang w:eastAsia="ar-SA"/>
        </w:rPr>
        <w:t>адреналина</w:t>
      </w:r>
      <w:r w:rsidR="0077225F">
        <w:rPr>
          <w:rFonts w:eastAsia="SimSun"/>
          <w:color w:val="000000"/>
          <w:kern w:val="1"/>
          <w:lang w:eastAsia="ar-SA"/>
        </w:rPr>
        <w:t xml:space="preserve"> в ответ на болевое воздействие</w:t>
      </w:r>
      <w:r>
        <w:rPr>
          <w:rFonts w:eastAsia="SimSun"/>
          <w:color w:val="000000"/>
          <w:kern w:val="1"/>
          <w:lang w:eastAsia="ar-SA"/>
        </w:rPr>
        <w:t>),</w:t>
      </w:r>
      <w:r w:rsidR="00DE627D" w:rsidRPr="00DE627D">
        <w:rPr>
          <w:rFonts w:eastAsia="SimSun"/>
          <w:color w:val="000000"/>
          <w:kern w:val="1"/>
          <w:lang w:eastAsia="ar-SA"/>
        </w:rPr>
        <w:t xml:space="preserve"> укажите эффекторы первого и второго порядка.</w:t>
      </w:r>
    </w:p>
    <w:p w:rsidR="00CF2F70" w:rsidRPr="00CF2F70" w:rsidRDefault="0028520F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7.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Дайте определение возбудимости и напишите, какие клетки относятся к </w:t>
      </w:r>
      <w:proofErr w:type="spellStart"/>
      <w:r w:rsidR="00CF2F70" w:rsidRPr="00CF2F70">
        <w:rPr>
          <w:rFonts w:eastAsia="SimSun"/>
          <w:color w:val="000000"/>
          <w:kern w:val="1"/>
          <w:lang w:eastAsia="ar-SA"/>
        </w:rPr>
        <w:t>возбудимым</w:t>
      </w:r>
      <w:proofErr w:type="gramStart"/>
      <w:r w:rsidR="00CF2F70" w:rsidRPr="00CF2F70">
        <w:rPr>
          <w:rFonts w:eastAsia="SimSun"/>
          <w:color w:val="000000"/>
          <w:kern w:val="1"/>
          <w:lang w:eastAsia="ar-SA"/>
        </w:rPr>
        <w:t>.</w:t>
      </w:r>
      <w:r w:rsidR="0077225F">
        <w:rPr>
          <w:rFonts w:eastAsia="SimSun"/>
          <w:color w:val="000000"/>
          <w:kern w:val="1"/>
          <w:lang w:eastAsia="ar-SA"/>
        </w:rPr>
        <w:t>О</w:t>
      </w:r>
      <w:proofErr w:type="gramEnd"/>
      <w:r w:rsidR="0077225F">
        <w:rPr>
          <w:rFonts w:eastAsia="SimSun"/>
          <w:color w:val="000000"/>
          <w:kern w:val="1"/>
          <w:lang w:eastAsia="ar-SA"/>
        </w:rPr>
        <w:t>пределите</w:t>
      </w:r>
      <w:proofErr w:type="spellEnd"/>
      <w:r w:rsidR="0077225F">
        <w:rPr>
          <w:rFonts w:eastAsia="SimSun"/>
          <w:color w:val="000000"/>
          <w:kern w:val="1"/>
          <w:lang w:eastAsia="ar-SA"/>
        </w:rPr>
        <w:t xml:space="preserve"> ч</w:t>
      </w:r>
      <w:r w:rsidR="00B45C35">
        <w:rPr>
          <w:rFonts w:eastAsia="SimSun"/>
          <w:color w:val="000000"/>
          <w:kern w:val="1"/>
          <w:lang w:eastAsia="ar-SA"/>
        </w:rPr>
        <w:t>то является мерой возбудимости, как ее оценить?</w:t>
      </w:r>
    </w:p>
    <w:p w:rsidR="00CF2F70" w:rsidRPr="00CF2F70" w:rsidRDefault="0028520F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8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. </w:t>
      </w:r>
      <w:proofErr w:type="gramStart"/>
      <w:r w:rsidR="00CF2F70" w:rsidRPr="00CF2F70">
        <w:rPr>
          <w:rFonts w:eastAsia="SimSun"/>
          <w:color w:val="000000"/>
          <w:kern w:val="1"/>
          <w:lang w:eastAsia="ar-SA"/>
        </w:rPr>
        <w:t>Напишите</w:t>
      </w:r>
      <w:proofErr w:type="gramEnd"/>
      <w:r w:rsidR="00CF2F70" w:rsidRPr="00CF2F70">
        <w:rPr>
          <w:rFonts w:eastAsia="SimSun"/>
          <w:color w:val="000000"/>
          <w:kern w:val="1"/>
          <w:lang w:eastAsia="ar-SA"/>
        </w:rPr>
        <w:t xml:space="preserve"> как распределяются ионы </w:t>
      </w:r>
      <w:r w:rsidR="00B31634" w:rsidRPr="00CF2F70">
        <w:rPr>
          <w:rFonts w:eastAsia="SimSun"/>
          <w:color w:val="000000"/>
          <w:kern w:val="1"/>
          <w:lang w:val="en-US" w:eastAsia="ar-SA"/>
        </w:rPr>
        <w:t>K</w:t>
      </w:r>
      <w:r w:rsidR="00B31634" w:rsidRPr="00CF2F70">
        <w:rPr>
          <w:rFonts w:eastAsia="SimSun"/>
          <w:color w:val="000000"/>
          <w:kern w:val="1"/>
          <w:vertAlign w:val="superscript"/>
          <w:lang w:eastAsia="ar-SA"/>
        </w:rPr>
        <w:t>+</w:t>
      </w:r>
      <w:r w:rsidR="00B31634" w:rsidRPr="00CF2F70">
        <w:rPr>
          <w:rFonts w:eastAsia="SimSun"/>
          <w:color w:val="000000"/>
          <w:kern w:val="1"/>
          <w:lang w:val="en-US" w:eastAsia="ar-SA"/>
        </w:rPr>
        <w:t>Na</w:t>
      </w:r>
      <w:r w:rsidR="00B31634" w:rsidRPr="00CF2F70">
        <w:rPr>
          <w:rFonts w:eastAsia="SimSun"/>
          <w:color w:val="000000"/>
          <w:kern w:val="1"/>
          <w:lang w:eastAsia="ar-SA"/>
        </w:rPr>
        <w:t xml:space="preserve">+            </w:t>
      </w:r>
      <w:r w:rsidR="00B31634" w:rsidRPr="00CF2F70">
        <w:rPr>
          <w:rFonts w:eastAsia="SimSun"/>
          <w:color w:val="000000"/>
          <w:kern w:val="1"/>
          <w:lang w:val="en-US" w:eastAsia="ar-SA"/>
        </w:rPr>
        <w:t>Ca</w:t>
      </w:r>
      <w:r w:rsidR="00B31634" w:rsidRPr="00CF2F70">
        <w:rPr>
          <w:rFonts w:eastAsia="SimSun"/>
          <w:color w:val="000000"/>
          <w:kern w:val="1"/>
          <w:vertAlign w:val="superscript"/>
          <w:lang w:eastAsia="ar-SA"/>
        </w:rPr>
        <w:t>++</w:t>
      </w:r>
      <w:proofErr w:type="spellStart"/>
      <w:r w:rsidR="00B31634" w:rsidRPr="00CF2F70">
        <w:rPr>
          <w:rFonts w:eastAsia="SimSun"/>
          <w:color w:val="000000"/>
          <w:kern w:val="1"/>
          <w:lang w:val="en-US" w:eastAsia="ar-SA"/>
        </w:rPr>
        <w:t>Cl</w:t>
      </w:r>
      <w:proofErr w:type="spellEnd"/>
      <w:r w:rsidR="00B31634" w:rsidRPr="00CF2F70">
        <w:rPr>
          <w:rFonts w:eastAsia="SimSun"/>
          <w:color w:val="000000"/>
          <w:kern w:val="1"/>
          <w:vertAlign w:val="superscript"/>
          <w:lang w:eastAsia="ar-SA"/>
        </w:rPr>
        <w:t>-</w:t>
      </w:r>
      <w:r w:rsidR="00CF2F70" w:rsidRPr="00CF2F70">
        <w:rPr>
          <w:rFonts w:eastAsia="SimSun"/>
          <w:color w:val="000000"/>
          <w:kern w:val="1"/>
          <w:lang w:eastAsia="ar-SA"/>
        </w:rPr>
        <w:t>между вне- и внутриклеточной жидкостью</w:t>
      </w:r>
      <w:r w:rsidR="00B31634">
        <w:rPr>
          <w:rFonts w:eastAsia="SimSun"/>
          <w:color w:val="000000"/>
          <w:kern w:val="1"/>
          <w:lang w:eastAsia="ar-SA"/>
        </w:rPr>
        <w:t>.</w:t>
      </w:r>
    </w:p>
    <w:p w:rsidR="00CF2F70" w:rsidRPr="00CF2F70" w:rsidRDefault="0028520F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9.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 Перечислите механизмы транспорта </w:t>
      </w:r>
      <w:r w:rsidR="00CF2F70" w:rsidRPr="00CF2F70">
        <w:rPr>
          <w:rFonts w:eastAsia="SimSun"/>
          <w:color w:val="000000"/>
          <w:kern w:val="1"/>
          <w:lang w:val="en-US" w:eastAsia="ar-SA"/>
        </w:rPr>
        <w:t>K</w:t>
      </w:r>
      <w:r w:rsidR="00CF2F70" w:rsidRPr="00CF2F70">
        <w:rPr>
          <w:rFonts w:eastAsia="SimSun"/>
          <w:color w:val="000000"/>
          <w:kern w:val="1"/>
          <w:vertAlign w:val="superscript"/>
          <w:lang w:eastAsia="ar-SA"/>
        </w:rPr>
        <w:t>+  ,</w:t>
      </w:r>
      <w:r w:rsidR="00CF2F70" w:rsidRPr="00CF2F70">
        <w:rPr>
          <w:rFonts w:eastAsia="SimSun"/>
          <w:color w:val="000000"/>
          <w:kern w:val="1"/>
          <w:lang w:val="en-US" w:eastAsia="ar-SA"/>
        </w:rPr>
        <w:t>Na</w:t>
      </w:r>
      <w:r w:rsidR="00CF2F70" w:rsidRPr="00CF2F70">
        <w:rPr>
          <w:rFonts w:eastAsia="SimSun"/>
          <w:color w:val="000000"/>
          <w:kern w:val="1"/>
          <w:lang w:eastAsia="ar-SA"/>
        </w:rPr>
        <w:t>,</w:t>
      </w:r>
      <w:r w:rsidR="00CF2F70" w:rsidRPr="00CF2F70">
        <w:rPr>
          <w:rFonts w:eastAsia="SimSun"/>
          <w:color w:val="000000"/>
          <w:kern w:val="1"/>
          <w:vertAlign w:val="superscript"/>
          <w:lang w:eastAsia="ar-SA"/>
        </w:rPr>
        <w:t>+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  из клетки и в клетку, </w:t>
      </w:r>
      <w:r w:rsidR="00B31634">
        <w:rPr>
          <w:rFonts w:eastAsia="SimSun"/>
          <w:color w:val="000000"/>
          <w:kern w:val="1"/>
          <w:lang w:eastAsia="ar-SA"/>
        </w:rPr>
        <w:t xml:space="preserve">объясните, 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чем отличается активный транспорт </w:t>
      </w:r>
      <w:proofErr w:type="gramStart"/>
      <w:r w:rsidR="00CF2F70" w:rsidRPr="00CF2F70">
        <w:rPr>
          <w:rFonts w:eastAsia="SimSun"/>
          <w:color w:val="000000"/>
          <w:kern w:val="1"/>
          <w:lang w:eastAsia="ar-SA"/>
        </w:rPr>
        <w:t>от</w:t>
      </w:r>
      <w:proofErr w:type="gramEnd"/>
      <w:r w:rsidR="00CF2F70" w:rsidRPr="00CF2F70">
        <w:rPr>
          <w:rFonts w:eastAsia="SimSun"/>
          <w:color w:val="000000"/>
          <w:kern w:val="1"/>
          <w:lang w:eastAsia="ar-SA"/>
        </w:rPr>
        <w:t xml:space="preserve"> пассивного.</w:t>
      </w:r>
    </w:p>
    <w:p w:rsidR="00CF2F70" w:rsidRPr="00CF2F70" w:rsidRDefault="0028520F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10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. Вспомните строение клеточной мембраны, </w:t>
      </w:r>
      <w:r w:rsidR="0077225F">
        <w:rPr>
          <w:rFonts w:eastAsia="SimSun"/>
          <w:color w:val="000000"/>
          <w:kern w:val="1"/>
          <w:lang w:eastAsia="ar-SA"/>
        </w:rPr>
        <w:t xml:space="preserve">объясните что такое ионный канал, 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 укажите его физиологическое </w:t>
      </w:r>
      <w:proofErr w:type="spellStart"/>
      <w:r w:rsidR="00CF2F70" w:rsidRPr="00CF2F70">
        <w:rPr>
          <w:rFonts w:eastAsia="SimSun"/>
          <w:color w:val="000000"/>
          <w:kern w:val="1"/>
          <w:lang w:eastAsia="ar-SA"/>
        </w:rPr>
        <w:t>значение</w:t>
      </w:r>
      <w:proofErr w:type="gramStart"/>
      <w:r w:rsidR="00CF2F70" w:rsidRPr="00CF2F70">
        <w:rPr>
          <w:rFonts w:eastAsia="SimSun"/>
          <w:color w:val="000000"/>
          <w:kern w:val="1"/>
          <w:lang w:eastAsia="ar-SA"/>
        </w:rPr>
        <w:t>.</w:t>
      </w:r>
      <w:r w:rsidR="00B31634" w:rsidRPr="00CF2F70">
        <w:rPr>
          <w:rFonts w:eastAsia="SimSun"/>
          <w:color w:val="000000"/>
          <w:kern w:val="1"/>
          <w:lang w:eastAsia="ar-SA"/>
        </w:rPr>
        <w:t>П</w:t>
      </w:r>
      <w:proofErr w:type="gramEnd"/>
      <w:r w:rsidR="00B31634" w:rsidRPr="00CF2F70">
        <w:rPr>
          <w:rFonts w:eastAsia="SimSun"/>
          <w:color w:val="000000"/>
          <w:kern w:val="1"/>
          <w:lang w:eastAsia="ar-SA"/>
        </w:rPr>
        <w:t>еречислите</w:t>
      </w:r>
      <w:proofErr w:type="spellEnd"/>
      <w:r w:rsidR="00B31634" w:rsidRPr="00CF2F70">
        <w:rPr>
          <w:rFonts w:eastAsia="SimSun"/>
          <w:color w:val="000000"/>
          <w:kern w:val="1"/>
          <w:lang w:eastAsia="ar-SA"/>
        </w:rPr>
        <w:t xml:space="preserve"> свойства ионных каналов</w:t>
      </w:r>
    </w:p>
    <w:p w:rsidR="00CF2F70" w:rsidRPr="00CF2F70" w:rsidRDefault="0028520F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11.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Объясните разницу в работе </w:t>
      </w:r>
      <w:proofErr w:type="spellStart"/>
      <w:r w:rsidR="00CF2F70" w:rsidRPr="00CF2F70">
        <w:rPr>
          <w:rFonts w:eastAsia="SimSun"/>
          <w:color w:val="000000"/>
          <w:kern w:val="1"/>
          <w:lang w:eastAsia="ar-SA"/>
        </w:rPr>
        <w:t>потенциалзависимых</w:t>
      </w:r>
      <w:proofErr w:type="spellEnd"/>
      <w:r w:rsidR="00B31634">
        <w:rPr>
          <w:rFonts w:eastAsia="SimSun"/>
          <w:color w:val="000000"/>
          <w:kern w:val="1"/>
          <w:lang w:eastAsia="ar-SA"/>
        </w:rPr>
        <w:t xml:space="preserve"> и </w:t>
      </w:r>
      <w:proofErr w:type="spellStart"/>
      <w:r w:rsidR="00B31634">
        <w:rPr>
          <w:rFonts w:eastAsia="SimSun"/>
          <w:color w:val="000000"/>
          <w:kern w:val="1"/>
          <w:lang w:eastAsia="ar-SA"/>
        </w:rPr>
        <w:t>рецепторуправляемых</w:t>
      </w:r>
      <w:proofErr w:type="spellEnd"/>
      <w:r w:rsidR="00B31634">
        <w:rPr>
          <w:rFonts w:eastAsia="SimSun"/>
          <w:color w:val="000000"/>
          <w:kern w:val="1"/>
          <w:lang w:eastAsia="ar-SA"/>
        </w:rPr>
        <w:t xml:space="preserve"> ионных 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 каналов.</w:t>
      </w:r>
    </w:p>
    <w:p w:rsidR="00CF2F70" w:rsidRPr="00CF2F70" w:rsidRDefault="0028520F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12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. Нарисуйте схему работы </w:t>
      </w:r>
      <w:r w:rsidR="00CF2F70" w:rsidRPr="00CF2F70">
        <w:rPr>
          <w:rFonts w:eastAsia="SimSun"/>
          <w:color w:val="000000"/>
          <w:kern w:val="1"/>
          <w:lang w:val="en-US" w:eastAsia="ar-SA"/>
        </w:rPr>
        <w:t>Na</w:t>
      </w:r>
      <w:r w:rsidR="00CF2F70" w:rsidRPr="00CF2F70">
        <w:rPr>
          <w:rFonts w:eastAsia="SimSun"/>
          <w:color w:val="000000"/>
          <w:kern w:val="1"/>
          <w:lang w:eastAsia="ar-SA"/>
        </w:rPr>
        <w:t>/</w:t>
      </w:r>
      <w:r w:rsidR="00CF2F70" w:rsidRPr="00CF2F70">
        <w:rPr>
          <w:rFonts w:eastAsia="SimSun"/>
          <w:color w:val="000000"/>
          <w:kern w:val="1"/>
          <w:lang w:val="en-US" w:eastAsia="ar-SA"/>
        </w:rPr>
        <w:t>K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 насоса, объясните значение АТФ в работе насоса, отметьте физиологическое значение насоса.</w:t>
      </w:r>
    </w:p>
    <w:p w:rsidR="00CF2F70" w:rsidRPr="00CF2F70" w:rsidRDefault="0077225F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 xml:space="preserve">13. </w:t>
      </w:r>
      <w:r w:rsidR="00CF2F70" w:rsidRPr="00CF2F70">
        <w:rPr>
          <w:rFonts w:eastAsia="SimSun"/>
          <w:color w:val="000000"/>
          <w:kern w:val="1"/>
          <w:lang w:eastAsia="ar-SA"/>
        </w:rPr>
        <w:t>Объясните механизм поддержания  МПП и укажите его величину.</w:t>
      </w:r>
    </w:p>
    <w:p w:rsidR="00CF2F70" w:rsidRPr="00CF2F70" w:rsidRDefault="00F218EA" w:rsidP="00B31634">
      <w:pPr>
        <w:tabs>
          <w:tab w:val="left" w:pos="426"/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</w:t>
      </w:r>
      <w:r w:rsidR="0077225F">
        <w:rPr>
          <w:rFonts w:eastAsia="SimSun"/>
          <w:color w:val="000000"/>
          <w:kern w:val="1"/>
          <w:lang w:eastAsia="ar-SA"/>
        </w:rPr>
        <w:t>4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. Нарисуйте график изменения мембранного потенциала при: а) нанесении раздражителя </w:t>
      </w:r>
      <w:proofErr w:type="spellStart"/>
      <w:r w:rsidR="00CF2F70" w:rsidRPr="00CF2F70">
        <w:rPr>
          <w:rFonts w:eastAsia="SimSun"/>
          <w:color w:val="000000"/>
          <w:kern w:val="1"/>
          <w:lang w:eastAsia="ar-SA"/>
        </w:rPr>
        <w:t>подпороговой</w:t>
      </w:r>
      <w:proofErr w:type="spellEnd"/>
      <w:r w:rsidR="00CF2F70" w:rsidRPr="00CF2F70">
        <w:rPr>
          <w:rFonts w:eastAsia="SimSun"/>
          <w:color w:val="000000"/>
          <w:kern w:val="1"/>
          <w:lang w:eastAsia="ar-SA"/>
        </w:rPr>
        <w:t xml:space="preserve"> силы, б) нанесении двух </w:t>
      </w:r>
      <w:proofErr w:type="spellStart"/>
      <w:r w:rsidR="00CF2F70" w:rsidRPr="00CF2F70">
        <w:rPr>
          <w:rFonts w:eastAsia="SimSun"/>
          <w:color w:val="000000"/>
          <w:kern w:val="1"/>
          <w:lang w:eastAsia="ar-SA"/>
        </w:rPr>
        <w:t>подпороговых</w:t>
      </w:r>
      <w:proofErr w:type="spellEnd"/>
      <w:r w:rsidR="00CF2F70" w:rsidRPr="00CF2F70">
        <w:rPr>
          <w:rFonts w:eastAsia="SimSun"/>
          <w:color w:val="000000"/>
          <w:kern w:val="1"/>
          <w:lang w:eastAsia="ar-SA"/>
        </w:rPr>
        <w:t xml:space="preserve"> раздражений разной величины, в) нанесении двух </w:t>
      </w:r>
      <w:proofErr w:type="spellStart"/>
      <w:r w:rsidR="00CF2F70" w:rsidRPr="00CF2F70">
        <w:rPr>
          <w:rFonts w:eastAsia="SimSun"/>
          <w:color w:val="000000"/>
          <w:kern w:val="1"/>
          <w:lang w:eastAsia="ar-SA"/>
        </w:rPr>
        <w:t>подпороговых</w:t>
      </w:r>
      <w:proofErr w:type="spellEnd"/>
      <w:r w:rsidR="00CF2F70" w:rsidRPr="00CF2F70">
        <w:rPr>
          <w:rFonts w:eastAsia="SimSun"/>
          <w:color w:val="000000"/>
          <w:kern w:val="1"/>
          <w:lang w:eastAsia="ar-SA"/>
        </w:rPr>
        <w:t xml:space="preserve"> </w:t>
      </w:r>
      <w:proofErr w:type="gramStart"/>
      <w:r w:rsidR="00CF2F70" w:rsidRPr="00CF2F70">
        <w:rPr>
          <w:rFonts w:eastAsia="SimSun"/>
          <w:color w:val="000000"/>
          <w:kern w:val="1"/>
          <w:lang w:eastAsia="ar-SA"/>
        </w:rPr>
        <w:t>раздражений</w:t>
      </w:r>
      <w:proofErr w:type="gramEnd"/>
      <w:r w:rsidR="00CF2F70" w:rsidRPr="00CF2F70">
        <w:rPr>
          <w:rFonts w:eastAsia="SimSun"/>
          <w:color w:val="000000"/>
          <w:kern w:val="1"/>
          <w:lang w:eastAsia="ar-SA"/>
        </w:rPr>
        <w:t xml:space="preserve"> быстро следующих друг за другом.</w:t>
      </w:r>
    </w:p>
    <w:p w:rsidR="00CF2F70" w:rsidRPr="00CF2F70" w:rsidRDefault="00F218EA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4. Нарисуйте график </w:t>
      </w:r>
      <w:r w:rsidR="0077225F">
        <w:rPr>
          <w:rFonts w:eastAsia="SimSun"/>
          <w:color w:val="000000"/>
          <w:kern w:val="1"/>
          <w:lang w:eastAsia="ar-SA"/>
        </w:rPr>
        <w:t xml:space="preserve">изменения мембранного потенциала в ответ на действие раздражителя пороговой силы, </w:t>
      </w:r>
      <w:r w:rsidR="0077225F" w:rsidRPr="00CF2F70">
        <w:rPr>
          <w:rFonts w:eastAsia="SimSun"/>
          <w:color w:val="000000"/>
          <w:kern w:val="1"/>
          <w:lang w:eastAsia="ar-SA"/>
        </w:rPr>
        <w:t>отметьте роль критического уровня деполяризации  (КУД)</w:t>
      </w:r>
      <w:proofErr w:type="gramStart"/>
      <w:r w:rsidR="0077225F" w:rsidRPr="00CF2F70">
        <w:rPr>
          <w:rFonts w:eastAsia="SimSun"/>
          <w:color w:val="000000"/>
          <w:kern w:val="1"/>
          <w:lang w:eastAsia="ar-SA"/>
        </w:rPr>
        <w:t>.</w:t>
      </w:r>
      <w:r w:rsidR="00CF2F70" w:rsidRPr="00CF2F70">
        <w:rPr>
          <w:rFonts w:eastAsia="SimSun"/>
          <w:color w:val="000000"/>
          <w:kern w:val="1"/>
          <w:lang w:eastAsia="ar-SA"/>
        </w:rPr>
        <w:t>О</w:t>
      </w:r>
      <w:proofErr w:type="gramEnd"/>
      <w:r w:rsidR="00CF2F70" w:rsidRPr="00CF2F70">
        <w:rPr>
          <w:rFonts w:eastAsia="SimSun"/>
          <w:color w:val="000000"/>
          <w:kern w:val="1"/>
          <w:lang w:eastAsia="ar-SA"/>
        </w:rPr>
        <w:t xml:space="preserve">бозначьте отдельные фазы ПД и соответствующие им ионные токи. </w:t>
      </w:r>
    </w:p>
    <w:p w:rsidR="00CF2F70" w:rsidRPr="00CF2F70" w:rsidRDefault="00F218EA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</w:t>
      </w:r>
      <w:r w:rsidR="00CF2F70" w:rsidRPr="00CF2F70">
        <w:rPr>
          <w:rFonts w:eastAsia="SimSun"/>
          <w:color w:val="000000"/>
          <w:kern w:val="1"/>
          <w:lang w:eastAsia="ar-SA"/>
        </w:rPr>
        <w:t>5. Сопоставьте график ПД с изменениями возбудимости мембраны в различные фазы ПД и укажите причину повышение и снижения возбудимости. Ответы систематизируйте в таблице:</w:t>
      </w:r>
    </w:p>
    <w:tbl>
      <w:tblPr>
        <w:tblW w:w="0" w:type="auto"/>
        <w:tblInd w:w="108" w:type="dxa"/>
        <w:tblLayout w:type="fixed"/>
        <w:tblLook w:val="0000"/>
      </w:tblPr>
      <w:tblGrid>
        <w:gridCol w:w="2880"/>
        <w:gridCol w:w="2520"/>
        <w:gridCol w:w="3775"/>
      </w:tblGrid>
      <w:tr w:rsidR="00CF2F70" w:rsidRPr="00CF2F70" w:rsidTr="00B45C35"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b/>
                <w:i/>
                <w:color w:val="000000"/>
                <w:kern w:val="1"/>
                <w:lang w:eastAsia="ar-SA"/>
              </w:rPr>
            </w:pPr>
            <w:r w:rsidRPr="00CF2F70">
              <w:rPr>
                <w:rFonts w:eastAsia="SimSun"/>
                <w:b/>
                <w:i/>
                <w:color w:val="000000"/>
                <w:kern w:val="1"/>
                <w:lang w:eastAsia="ar-SA"/>
              </w:rPr>
              <w:t>фаза ПД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b/>
                <w:i/>
                <w:color w:val="000000"/>
                <w:kern w:val="1"/>
                <w:lang w:eastAsia="ar-SA"/>
              </w:rPr>
            </w:pPr>
            <w:r w:rsidRPr="00CF2F70">
              <w:rPr>
                <w:rFonts w:eastAsia="SimSun"/>
                <w:b/>
                <w:i/>
                <w:color w:val="000000"/>
                <w:kern w:val="1"/>
                <w:lang w:eastAsia="ar-SA"/>
              </w:rPr>
              <w:t>характер изменения возбудимости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b/>
                <w:i/>
                <w:color w:val="000000"/>
                <w:kern w:val="1"/>
                <w:lang w:eastAsia="ar-SA"/>
              </w:rPr>
            </w:pPr>
            <w:r w:rsidRPr="00CF2F70">
              <w:rPr>
                <w:rFonts w:eastAsia="SimSun"/>
                <w:b/>
                <w:i/>
                <w:color w:val="000000"/>
                <w:kern w:val="1"/>
                <w:lang w:eastAsia="ar-SA"/>
              </w:rPr>
              <w:t>причины изменения возбудимости</w:t>
            </w:r>
          </w:p>
        </w:tc>
      </w:tr>
      <w:tr w:rsidR="00CF2F70" w:rsidRPr="00CF2F70" w:rsidTr="00B45C35"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CF2F70">
              <w:rPr>
                <w:rFonts w:eastAsia="SimSun"/>
                <w:color w:val="000000"/>
                <w:kern w:val="1"/>
                <w:lang w:eastAsia="ar-SA"/>
              </w:rPr>
              <w:t>Деполяризация до КУД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CF2F70" w:rsidRPr="00CF2F70" w:rsidTr="00B45C35"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CF2F70">
              <w:rPr>
                <w:rFonts w:eastAsia="SimSun"/>
                <w:color w:val="000000"/>
                <w:kern w:val="1"/>
                <w:lang w:eastAsia="ar-SA"/>
              </w:rPr>
              <w:t>быстрая</w:t>
            </w:r>
          </w:p>
          <w:p w:rsidR="00CF2F70" w:rsidRPr="00CF2F70" w:rsidRDefault="00CF2F70" w:rsidP="00B31634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CF2F70">
              <w:rPr>
                <w:rFonts w:eastAsia="SimSun"/>
                <w:color w:val="000000"/>
                <w:kern w:val="1"/>
                <w:lang w:eastAsia="ar-SA"/>
              </w:rPr>
              <w:t xml:space="preserve"> деполяризация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CF2F70" w:rsidRPr="00CF2F70" w:rsidTr="00B45C35"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proofErr w:type="spellStart"/>
            <w:r w:rsidRPr="00CF2F70">
              <w:rPr>
                <w:rFonts w:eastAsia="SimSun"/>
                <w:color w:val="000000"/>
                <w:kern w:val="1"/>
                <w:lang w:eastAsia="ar-SA"/>
              </w:rPr>
              <w:t>овершут</w:t>
            </w:r>
            <w:proofErr w:type="spellEnd"/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CF2F70" w:rsidRPr="00CF2F70" w:rsidTr="00B45C35"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proofErr w:type="spellStart"/>
            <w:r w:rsidRPr="00CF2F70">
              <w:rPr>
                <w:rFonts w:eastAsia="SimSun"/>
                <w:color w:val="000000"/>
                <w:kern w:val="1"/>
                <w:lang w:eastAsia="ar-SA"/>
              </w:rPr>
              <w:t>реполяризация</w:t>
            </w:r>
            <w:proofErr w:type="spellEnd"/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CF2F70" w:rsidRPr="00CF2F70" w:rsidTr="00B45C35"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CF2F70">
              <w:rPr>
                <w:rFonts w:eastAsia="SimSun"/>
                <w:color w:val="000000"/>
                <w:kern w:val="1"/>
                <w:lang w:eastAsia="ar-SA"/>
              </w:rPr>
              <w:t>следовая</w:t>
            </w:r>
          </w:p>
          <w:p w:rsidR="00CF2F70" w:rsidRPr="00CF2F70" w:rsidRDefault="00CF2F70" w:rsidP="00B31634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CF2F70">
              <w:rPr>
                <w:rFonts w:eastAsia="SimSun"/>
                <w:color w:val="000000"/>
                <w:kern w:val="1"/>
                <w:lang w:eastAsia="ar-SA"/>
              </w:rPr>
              <w:t xml:space="preserve"> деполяризация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  <w:tr w:rsidR="00CF2F70" w:rsidRPr="00CF2F70" w:rsidTr="00B45C35"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CF2F70">
              <w:rPr>
                <w:rFonts w:eastAsia="SimSun"/>
                <w:color w:val="000000"/>
                <w:kern w:val="1"/>
                <w:lang w:eastAsia="ar-SA"/>
              </w:rPr>
              <w:t>следовая</w:t>
            </w:r>
          </w:p>
          <w:p w:rsidR="00CF2F70" w:rsidRPr="00CF2F70" w:rsidRDefault="00CF2F70" w:rsidP="00B31634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proofErr w:type="spellStart"/>
            <w:r w:rsidRPr="00CF2F70">
              <w:rPr>
                <w:rFonts w:eastAsia="SimSun"/>
                <w:color w:val="000000"/>
                <w:kern w:val="1"/>
                <w:lang w:eastAsia="ar-SA"/>
              </w:rPr>
              <w:t>гиперполяризация</w:t>
            </w:r>
            <w:proofErr w:type="spellEnd"/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2F70" w:rsidRPr="00CF2F70" w:rsidRDefault="00CF2F70" w:rsidP="00B316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</w:tbl>
    <w:p w:rsidR="00CF2F70" w:rsidRPr="00CF2F70" w:rsidRDefault="00F218EA" w:rsidP="00B31634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6. Напишите чем отличается  локальный ответ (ЛО) от ПД, отметьте физиологическое значение ЛО, обратив внимание на изменение возбудимости </w:t>
      </w:r>
      <w:proofErr w:type="gramStart"/>
      <w:r w:rsidR="00CF2F70" w:rsidRPr="00CF2F70">
        <w:rPr>
          <w:rFonts w:eastAsia="SimSun"/>
          <w:color w:val="000000"/>
          <w:kern w:val="1"/>
          <w:lang w:eastAsia="ar-SA"/>
        </w:rPr>
        <w:t>в</w:t>
      </w:r>
      <w:proofErr w:type="gramEnd"/>
      <w:r w:rsidR="00CF2F70" w:rsidRPr="00CF2F70">
        <w:rPr>
          <w:rFonts w:eastAsia="SimSun"/>
          <w:color w:val="000000"/>
          <w:kern w:val="1"/>
          <w:lang w:eastAsia="ar-SA"/>
        </w:rPr>
        <w:t xml:space="preserve"> время ЛО.</w:t>
      </w:r>
    </w:p>
    <w:p w:rsidR="00CF2F70" w:rsidRPr="00CF2F70" w:rsidRDefault="00F218EA" w:rsidP="00F218EA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 xml:space="preserve">17. 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Нарисуйте схему рефлекторной дуги и обозначьте на ней места </w:t>
      </w:r>
      <w:proofErr w:type="spellStart"/>
      <w:r w:rsidR="00CF2F70" w:rsidRPr="00CF2F70">
        <w:rPr>
          <w:rFonts w:eastAsia="SimSun"/>
          <w:color w:val="000000"/>
          <w:kern w:val="1"/>
          <w:lang w:eastAsia="ar-SA"/>
        </w:rPr>
        <w:t>синаптических</w:t>
      </w:r>
      <w:proofErr w:type="spellEnd"/>
      <w:r w:rsidR="00CF2F70" w:rsidRPr="00CF2F70">
        <w:rPr>
          <w:rFonts w:eastAsia="SimSun"/>
          <w:color w:val="000000"/>
          <w:kern w:val="1"/>
          <w:lang w:eastAsia="ar-SA"/>
        </w:rPr>
        <w:t xml:space="preserve"> контактов.</w:t>
      </w:r>
    </w:p>
    <w:p w:rsidR="00CF2F70" w:rsidRPr="00CF2F70" w:rsidRDefault="00F218EA" w:rsidP="00F218EA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18.</w:t>
      </w:r>
      <w:r w:rsidR="00CF2F70" w:rsidRPr="00CF2F70">
        <w:rPr>
          <w:rFonts w:eastAsia="SimSun"/>
          <w:color w:val="000000"/>
          <w:kern w:val="1"/>
          <w:lang w:eastAsia="ar-SA"/>
        </w:rPr>
        <w:t>Нарисуйте схему синапса, назовите его компоненты, объясните:</w:t>
      </w:r>
    </w:p>
    <w:p w:rsidR="00CF2F70" w:rsidRPr="00CF2F70" w:rsidRDefault="00CF2F70" w:rsidP="00F218EA">
      <w:pPr>
        <w:widowControl w:val="0"/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CF2F70">
        <w:rPr>
          <w:rFonts w:eastAsia="SimSun"/>
          <w:color w:val="000000"/>
          <w:kern w:val="1"/>
          <w:lang w:eastAsia="ar-SA"/>
        </w:rPr>
        <w:t>механизм выделения медиатора;</w:t>
      </w:r>
    </w:p>
    <w:p w:rsidR="00CF2F70" w:rsidRPr="00CF2F70" w:rsidRDefault="00CF2F70" w:rsidP="00F218EA">
      <w:pPr>
        <w:widowControl w:val="0"/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CF2F70">
        <w:rPr>
          <w:rFonts w:eastAsia="SimSun"/>
          <w:color w:val="000000"/>
          <w:kern w:val="1"/>
          <w:lang w:eastAsia="ar-SA"/>
        </w:rPr>
        <w:t>роль ионов кальция в проведении нервного импульса;</w:t>
      </w:r>
    </w:p>
    <w:p w:rsidR="00CF2F70" w:rsidRPr="00CF2F70" w:rsidRDefault="00CF2F70" w:rsidP="00F218EA">
      <w:pPr>
        <w:widowControl w:val="0"/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CF2F70">
        <w:rPr>
          <w:rFonts w:eastAsia="SimSun"/>
          <w:color w:val="000000"/>
          <w:kern w:val="1"/>
          <w:lang w:eastAsia="ar-SA"/>
        </w:rPr>
        <w:lastRenderedPageBreak/>
        <w:t>физиологическую роль мембранных рецепторов постсинаптической мембраны;</w:t>
      </w:r>
    </w:p>
    <w:p w:rsidR="00CF2F70" w:rsidRPr="00CF2F70" w:rsidRDefault="00CF2F70" w:rsidP="00F218EA">
      <w:pPr>
        <w:widowControl w:val="0"/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CF2F70">
        <w:rPr>
          <w:rFonts w:eastAsia="SimSun"/>
          <w:color w:val="000000"/>
          <w:kern w:val="1"/>
          <w:lang w:eastAsia="ar-SA"/>
        </w:rPr>
        <w:t xml:space="preserve">разницу между </w:t>
      </w:r>
      <w:proofErr w:type="spellStart"/>
      <w:r w:rsidRPr="00CF2F70">
        <w:rPr>
          <w:rFonts w:eastAsia="SimSun"/>
          <w:color w:val="000000"/>
          <w:kern w:val="1"/>
          <w:lang w:eastAsia="ar-SA"/>
        </w:rPr>
        <w:t>метаботропными</w:t>
      </w:r>
      <w:proofErr w:type="spellEnd"/>
      <w:r w:rsidRPr="00CF2F70">
        <w:rPr>
          <w:rFonts w:eastAsia="SimSun"/>
          <w:color w:val="000000"/>
          <w:kern w:val="1"/>
          <w:lang w:eastAsia="ar-SA"/>
        </w:rPr>
        <w:t xml:space="preserve"> и </w:t>
      </w:r>
      <w:proofErr w:type="spellStart"/>
      <w:r w:rsidRPr="00CF2F70">
        <w:rPr>
          <w:rFonts w:eastAsia="SimSun"/>
          <w:color w:val="000000"/>
          <w:kern w:val="1"/>
          <w:lang w:eastAsia="ar-SA"/>
        </w:rPr>
        <w:t>ионотропными</w:t>
      </w:r>
      <w:proofErr w:type="spellEnd"/>
      <w:r w:rsidRPr="00CF2F70">
        <w:rPr>
          <w:rFonts w:eastAsia="SimSun"/>
          <w:color w:val="000000"/>
          <w:kern w:val="1"/>
          <w:lang w:eastAsia="ar-SA"/>
        </w:rPr>
        <w:t xml:space="preserve"> рецепторами;</w:t>
      </w:r>
    </w:p>
    <w:p w:rsidR="00CF2F70" w:rsidRPr="00CF2F70" w:rsidRDefault="00CF2F70" w:rsidP="00F218EA">
      <w:pPr>
        <w:widowControl w:val="0"/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CF2F70">
        <w:rPr>
          <w:rFonts w:eastAsia="SimSun"/>
          <w:color w:val="000000"/>
          <w:kern w:val="1"/>
          <w:lang w:eastAsia="ar-SA"/>
        </w:rPr>
        <w:t>механизм изменения потенциала постсинаптической мембраны.</w:t>
      </w:r>
    </w:p>
    <w:p w:rsidR="00CF2F70" w:rsidRPr="00CF2F70" w:rsidRDefault="00F218EA" w:rsidP="00B31634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19.</w:t>
      </w:r>
      <w:r w:rsidR="00CF2F70" w:rsidRPr="00CF2F70">
        <w:rPr>
          <w:rFonts w:eastAsia="SimSun"/>
          <w:color w:val="000000"/>
          <w:kern w:val="1"/>
          <w:lang w:eastAsia="ar-SA"/>
        </w:rPr>
        <w:t>Перечислите известные вам медиаторы.</w:t>
      </w:r>
    </w:p>
    <w:p w:rsidR="00CF2F70" w:rsidRPr="00CF2F70" w:rsidRDefault="00F218EA" w:rsidP="00B31634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20.</w:t>
      </w:r>
      <w:r w:rsidR="00CF2F70" w:rsidRPr="00CF2F70">
        <w:rPr>
          <w:rFonts w:eastAsia="SimSun"/>
          <w:color w:val="000000"/>
          <w:kern w:val="1"/>
          <w:lang w:eastAsia="ar-SA"/>
        </w:rPr>
        <w:t xml:space="preserve">Опишите механизмы действия </w:t>
      </w:r>
      <w:proofErr w:type="spellStart"/>
      <w:r w:rsidR="00CF2F70" w:rsidRPr="00CF2F70">
        <w:rPr>
          <w:rFonts w:eastAsia="SimSun"/>
          <w:color w:val="000000"/>
          <w:kern w:val="1"/>
          <w:lang w:eastAsia="ar-SA"/>
        </w:rPr>
        <w:t>синаптоактивных</w:t>
      </w:r>
      <w:proofErr w:type="spellEnd"/>
      <w:r w:rsidR="00CF2F70" w:rsidRPr="00CF2F70">
        <w:rPr>
          <w:rFonts w:eastAsia="SimSun"/>
          <w:color w:val="000000"/>
          <w:kern w:val="1"/>
          <w:lang w:eastAsia="ar-SA"/>
        </w:rPr>
        <w:t xml:space="preserve"> веществ.</w:t>
      </w:r>
    </w:p>
    <w:p w:rsidR="00CF2F70" w:rsidRPr="00CF2F70" w:rsidRDefault="00F218EA" w:rsidP="00B31634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21.</w:t>
      </w:r>
      <w:r w:rsidR="00CF2F70" w:rsidRPr="00CF2F70">
        <w:rPr>
          <w:rFonts w:eastAsia="SimSun"/>
          <w:color w:val="000000"/>
          <w:kern w:val="1"/>
          <w:lang w:eastAsia="ar-SA"/>
        </w:rPr>
        <w:t>Нарисуйте два графика: изменение потенциала постсинаптической мембраны при выделении ацетилхолина и глицина.</w:t>
      </w:r>
    </w:p>
    <w:p w:rsidR="00CF2F70" w:rsidRPr="00CF2F70" w:rsidRDefault="00F218EA" w:rsidP="00B31634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22.</w:t>
      </w:r>
      <w:r w:rsidR="00CF2F70" w:rsidRPr="00CF2F70">
        <w:rPr>
          <w:rFonts w:eastAsia="SimSun"/>
          <w:color w:val="000000"/>
          <w:kern w:val="1"/>
          <w:lang w:eastAsia="ar-SA"/>
        </w:rPr>
        <w:t>Перечислите и объясните механизмы «тренировки синапсов».</w:t>
      </w:r>
    </w:p>
    <w:p w:rsidR="00777B1E" w:rsidRPr="00CF2F70" w:rsidRDefault="00F218EA" w:rsidP="00777B1E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 xml:space="preserve">23. </w:t>
      </w:r>
      <w:r w:rsidR="00777B1E" w:rsidRPr="00CF2F70">
        <w:rPr>
          <w:rFonts w:eastAsia="SimSun"/>
          <w:color w:val="000000"/>
          <w:kern w:val="1"/>
          <w:lang w:eastAsia="ar-SA"/>
        </w:rPr>
        <w:t>Объясните</w:t>
      </w:r>
      <w:r w:rsidR="00777B1E">
        <w:rPr>
          <w:rFonts w:eastAsia="SimSun"/>
          <w:color w:val="000000"/>
          <w:kern w:val="1"/>
          <w:lang w:eastAsia="ar-SA"/>
        </w:rPr>
        <w:t>,</w:t>
      </w:r>
      <w:r w:rsidR="00777B1E" w:rsidRPr="00CF2F70">
        <w:rPr>
          <w:rFonts w:eastAsia="SimSun"/>
          <w:color w:val="000000"/>
          <w:kern w:val="1"/>
          <w:lang w:eastAsia="ar-SA"/>
        </w:rPr>
        <w:t xml:space="preserve"> какое отношение к бессоннице имеет </w:t>
      </w:r>
      <w:proofErr w:type="spellStart"/>
      <w:r w:rsidR="00777B1E" w:rsidRPr="00CF2F70">
        <w:rPr>
          <w:rFonts w:eastAsia="SimSun"/>
          <w:color w:val="000000"/>
          <w:kern w:val="1"/>
          <w:lang w:eastAsia="ar-SA"/>
        </w:rPr>
        <w:t>посттетаническаяпотенциация</w:t>
      </w:r>
      <w:proofErr w:type="spellEnd"/>
      <w:r w:rsidR="00777B1E" w:rsidRPr="00CF2F70">
        <w:rPr>
          <w:rFonts w:eastAsia="SimSun"/>
          <w:color w:val="000000"/>
          <w:kern w:val="1"/>
          <w:lang w:eastAsia="ar-SA"/>
        </w:rPr>
        <w:t xml:space="preserve"> синапсов?</w:t>
      </w:r>
    </w:p>
    <w:p w:rsidR="00CF2F70" w:rsidRPr="00CF2F70" w:rsidRDefault="00777B1E" w:rsidP="00B31634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 xml:space="preserve"> 24.  </w:t>
      </w:r>
      <w:r w:rsidR="00CF2F70" w:rsidRPr="00CF2F70">
        <w:rPr>
          <w:rFonts w:eastAsia="SimSun"/>
          <w:color w:val="000000"/>
          <w:kern w:val="1"/>
          <w:lang w:eastAsia="ar-SA"/>
        </w:rPr>
        <w:t>Дайте сравнительную характеристику проведению нервного импульса по нервному волокну и в химическом синапсе.</w:t>
      </w:r>
    </w:p>
    <w:p w:rsidR="00CF2F70" w:rsidRPr="00A828CB" w:rsidRDefault="00F218EA" w:rsidP="00B31634">
      <w:pPr>
        <w:widowControl w:val="0"/>
        <w:suppressAutoHyphens/>
        <w:spacing w:after="0" w:line="240" w:lineRule="auto"/>
        <w:jc w:val="both"/>
        <w:rPr>
          <w:color w:val="000000"/>
        </w:rPr>
      </w:pPr>
      <w:r>
        <w:rPr>
          <w:color w:val="000000"/>
        </w:rPr>
        <w:t>25.</w:t>
      </w:r>
      <w:r w:rsidR="00CF2F70" w:rsidRPr="00A828CB">
        <w:rPr>
          <w:color w:val="000000"/>
        </w:rPr>
        <w:t xml:space="preserve">Нарисуйте схему аксо-аксонального синапса и кратко объясните механизм развития </w:t>
      </w:r>
      <w:proofErr w:type="spellStart"/>
      <w:r w:rsidR="00CF2F70" w:rsidRPr="00A828CB">
        <w:rPr>
          <w:color w:val="000000"/>
        </w:rPr>
        <w:t>пресинаптического</w:t>
      </w:r>
      <w:proofErr w:type="spellEnd"/>
      <w:r w:rsidR="00CF2F70" w:rsidRPr="00A828CB">
        <w:rPr>
          <w:color w:val="000000"/>
        </w:rPr>
        <w:t xml:space="preserve"> торможения.</w:t>
      </w:r>
    </w:p>
    <w:p w:rsidR="00CF2F70" w:rsidRDefault="00F218EA" w:rsidP="00B31634">
      <w:pPr>
        <w:widowControl w:val="0"/>
        <w:suppressAutoHyphens/>
        <w:spacing w:after="0" w:line="240" w:lineRule="auto"/>
        <w:jc w:val="both"/>
        <w:rPr>
          <w:color w:val="000000"/>
        </w:rPr>
      </w:pPr>
      <w:r>
        <w:rPr>
          <w:color w:val="000000"/>
        </w:rPr>
        <w:t>26.Объясните</w:t>
      </w:r>
      <w:r w:rsidR="00CF2F70" w:rsidRPr="00A828CB">
        <w:rPr>
          <w:color w:val="000000"/>
        </w:rPr>
        <w:t>чем отлич</w:t>
      </w:r>
      <w:r>
        <w:rPr>
          <w:color w:val="000000"/>
        </w:rPr>
        <w:t>ается</w:t>
      </w:r>
      <w:r w:rsidR="00B71BE7">
        <w:rPr>
          <w:color w:val="000000"/>
        </w:rPr>
        <w:t xml:space="preserve"> </w:t>
      </w:r>
      <w:r w:rsidR="00CF2F70" w:rsidRPr="00A828CB">
        <w:rPr>
          <w:color w:val="000000"/>
        </w:rPr>
        <w:t>пресинаптическо</w:t>
      </w:r>
      <w:r>
        <w:rPr>
          <w:color w:val="000000"/>
        </w:rPr>
        <w:t>е</w:t>
      </w:r>
      <w:r w:rsidR="00CF2F70" w:rsidRPr="00A828CB">
        <w:rPr>
          <w:color w:val="000000"/>
        </w:rPr>
        <w:t xml:space="preserve"> торможени</w:t>
      </w:r>
      <w:r>
        <w:rPr>
          <w:color w:val="000000"/>
        </w:rPr>
        <w:t>е</w:t>
      </w:r>
      <w:r w:rsidR="00CF2F70" w:rsidRPr="00A828CB">
        <w:rPr>
          <w:color w:val="000000"/>
        </w:rPr>
        <w:t xml:space="preserve"> от постсинаптического: </w:t>
      </w:r>
      <w:r>
        <w:rPr>
          <w:color w:val="000000"/>
        </w:rPr>
        <w:t xml:space="preserve">где регистрируется  </w:t>
      </w:r>
      <w:r w:rsidR="00CF2F70" w:rsidRPr="00A828CB">
        <w:rPr>
          <w:color w:val="000000"/>
        </w:rPr>
        <w:t>а) изменение мембранного потенциала, б) изменение возбудимости.</w:t>
      </w:r>
    </w:p>
    <w:p w:rsidR="00CF2F70" w:rsidRPr="00CF2F70" w:rsidRDefault="00F218EA" w:rsidP="00B31634">
      <w:pPr>
        <w:tabs>
          <w:tab w:val="left" w:pos="709"/>
        </w:tabs>
        <w:spacing w:after="0" w:line="240" w:lineRule="auto"/>
        <w:jc w:val="both"/>
        <w:rPr>
          <w:rFonts w:eastAsia="Times New Roman"/>
          <w:color w:val="00000A"/>
          <w:kern w:val="1"/>
          <w:lang w:eastAsia="ar-SA"/>
        </w:rPr>
      </w:pPr>
      <w:r>
        <w:rPr>
          <w:rFonts w:eastAsia="Times New Roman"/>
          <w:color w:val="00000A"/>
          <w:kern w:val="1"/>
          <w:lang w:eastAsia="ar-SA"/>
        </w:rPr>
        <w:t xml:space="preserve">27. </w:t>
      </w:r>
      <w:r w:rsidR="00CF2F70" w:rsidRPr="00CF2F70">
        <w:rPr>
          <w:rFonts w:eastAsia="Times New Roman"/>
          <w:color w:val="00000A"/>
          <w:kern w:val="1"/>
          <w:lang w:eastAsia="ar-SA"/>
        </w:rPr>
        <w:t>Нарисуйте схему двигательной (</w:t>
      </w:r>
      <w:proofErr w:type="spellStart"/>
      <w:r w:rsidR="00CF2F70" w:rsidRPr="00CF2F70">
        <w:rPr>
          <w:rFonts w:eastAsia="Times New Roman"/>
          <w:color w:val="00000A"/>
          <w:kern w:val="1"/>
          <w:lang w:eastAsia="ar-SA"/>
        </w:rPr>
        <w:t>нейромоторной</w:t>
      </w:r>
      <w:proofErr w:type="spellEnd"/>
      <w:r w:rsidR="00CF2F70" w:rsidRPr="00CF2F70">
        <w:rPr>
          <w:rFonts w:eastAsia="Times New Roman"/>
          <w:color w:val="00000A"/>
          <w:kern w:val="1"/>
          <w:lang w:eastAsia="ar-SA"/>
        </w:rPr>
        <w:t>)  единицы (ДЕ).</w:t>
      </w:r>
    </w:p>
    <w:p w:rsidR="00F218EA" w:rsidRDefault="00F218EA" w:rsidP="00F218EA">
      <w:pPr>
        <w:tabs>
          <w:tab w:val="left" w:pos="426"/>
          <w:tab w:val="left" w:pos="709"/>
        </w:tabs>
        <w:suppressAutoHyphens/>
        <w:spacing w:after="0" w:line="240" w:lineRule="auto"/>
        <w:jc w:val="both"/>
        <w:rPr>
          <w:rFonts w:eastAsia="Times New Roman"/>
          <w:color w:val="00000A"/>
          <w:kern w:val="1"/>
          <w:lang w:eastAsia="ar-SA"/>
        </w:rPr>
      </w:pPr>
      <w:r>
        <w:rPr>
          <w:rFonts w:eastAsia="Times New Roman"/>
          <w:color w:val="00000A"/>
          <w:kern w:val="1"/>
          <w:lang w:eastAsia="ar-SA"/>
        </w:rPr>
        <w:t xml:space="preserve">28. </w:t>
      </w:r>
      <w:r w:rsidR="00CF2F70" w:rsidRPr="00B31634">
        <w:rPr>
          <w:rFonts w:eastAsia="Times New Roman"/>
          <w:color w:val="00000A"/>
          <w:kern w:val="1"/>
          <w:lang w:eastAsia="ar-SA"/>
        </w:rPr>
        <w:t xml:space="preserve">Перечислите виды двигательных единиц и дайте им краткую характеристику. </w:t>
      </w:r>
    </w:p>
    <w:p w:rsidR="00CF2F70" w:rsidRPr="00B31634" w:rsidRDefault="00F218EA" w:rsidP="00F218EA">
      <w:pPr>
        <w:tabs>
          <w:tab w:val="left" w:pos="426"/>
          <w:tab w:val="left" w:pos="709"/>
        </w:tabs>
        <w:suppressAutoHyphens/>
        <w:spacing w:after="0" w:line="240" w:lineRule="auto"/>
        <w:jc w:val="both"/>
        <w:rPr>
          <w:rFonts w:eastAsia="Times New Roman"/>
          <w:color w:val="00000A"/>
          <w:kern w:val="1"/>
          <w:lang w:eastAsia="ar-SA"/>
        </w:rPr>
      </w:pPr>
      <w:r>
        <w:rPr>
          <w:rFonts w:eastAsia="Times New Roman"/>
          <w:color w:val="00000A"/>
          <w:kern w:val="1"/>
          <w:lang w:eastAsia="ar-SA"/>
        </w:rPr>
        <w:t xml:space="preserve">29. </w:t>
      </w:r>
      <w:r w:rsidR="00CF2F70" w:rsidRPr="00B31634">
        <w:rPr>
          <w:rFonts w:eastAsia="Times New Roman"/>
          <w:color w:val="00000A"/>
          <w:kern w:val="1"/>
          <w:lang w:eastAsia="ar-SA"/>
        </w:rPr>
        <w:t xml:space="preserve">Объясните физиологическую роль быстро и </w:t>
      </w:r>
      <w:r w:rsidRPr="00B31634">
        <w:rPr>
          <w:rFonts w:eastAsia="Times New Roman"/>
          <w:color w:val="00000A"/>
          <w:kern w:val="1"/>
          <w:lang w:eastAsia="ar-SA"/>
        </w:rPr>
        <w:t>медленно утомляемых</w:t>
      </w:r>
      <w:r w:rsidR="00CF2F70" w:rsidRPr="00B31634">
        <w:rPr>
          <w:rFonts w:eastAsia="Times New Roman"/>
          <w:color w:val="00000A"/>
          <w:kern w:val="1"/>
          <w:lang w:eastAsia="ar-SA"/>
        </w:rPr>
        <w:t xml:space="preserve"> мышц, приведите примеры.</w:t>
      </w:r>
    </w:p>
    <w:p w:rsidR="00CF2F70" w:rsidRPr="00CF2F70" w:rsidRDefault="00F218EA" w:rsidP="00B31634">
      <w:pPr>
        <w:tabs>
          <w:tab w:val="left" w:pos="709"/>
        </w:tabs>
        <w:spacing w:after="0" w:line="240" w:lineRule="auto"/>
        <w:jc w:val="both"/>
        <w:rPr>
          <w:rFonts w:eastAsia="Times New Roman"/>
          <w:color w:val="00000A"/>
          <w:kern w:val="1"/>
          <w:lang w:eastAsia="ar-SA"/>
        </w:rPr>
      </w:pPr>
      <w:r>
        <w:rPr>
          <w:rFonts w:eastAsia="Times New Roman"/>
          <w:color w:val="00000A"/>
          <w:kern w:val="1"/>
          <w:lang w:eastAsia="ar-SA"/>
        </w:rPr>
        <w:t xml:space="preserve">30. </w:t>
      </w:r>
      <w:r w:rsidR="00CF2F70" w:rsidRPr="00CF2F70">
        <w:rPr>
          <w:rFonts w:eastAsia="Times New Roman"/>
          <w:color w:val="00000A"/>
          <w:kern w:val="1"/>
          <w:lang w:eastAsia="ar-SA"/>
        </w:rPr>
        <w:t>Нарисуйте нервно-мышечный синапс и обозначьте на нем все элементы, которые принимают участие в возникновении ПД мышцы. Укажите, когда и где возникает ПКП и ПД.</w:t>
      </w:r>
    </w:p>
    <w:p w:rsidR="00777B1E" w:rsidRDefault="00F218EA" w:rsidP="00B31634">
      <w:pPr>
        <w:tabs>
          <w:tab w:val="left" w:pos="709"/>
        </w:tabs>
        <w:spacing w:after="0" w:line="240" w:lineRule="auto"/>
        <w:jc w:val="both"/>
        <w:rPr>
          <w:rFonts w:eastAsia="Times New Roman"/>
          <w:color w:val="00000A"/>
          <w:kern w:val="1"/>
          <w:lang w:eastAsia="ar-SA"/>
        </w:rPr>
      </w:pPr>
      <w:r>
        <w:rPr>
          <w:rFonts w:eastAsia="Times New Roman"/>
          <w:color w:val="00000A"/>
          <w:kern w:val="1"/>
          <w:lang w:eastAsia="ar-SA"/>
        </w:rPr>
        <w:t>31</w:t>
      </w:r>
      <w:r w:rsidR="00CF2F70" w:rsidRPr="00CF2F70">
        <w:rPr>
          <w:rFonts w:eastAsia="Times New Roman"/>
          <w:color w:val="00000A"/>
          <w:kern w:val="1"/>
          <w:lang w:eastAsia="ar-SA"/>
        </w:rPr>
        <w:t xml:space="preserve">. Нарисуйте схему </w:t>
      </w:r>
      <w:proofErr w:type="spellStart"/>
      <w:r w:rsidR="00CF2F70" w:rsidRPr="00CF2F70">
        <w:rPr>
          <w:rFonts w:eastAsia="Times New Roman"/>
          <w:color w:val="00000A"/>
          <w:kern w:val="1"/>
          <w:lang w:eastAsia="ar-SA"/>
        </w:rPr>
        <w:t>саркомер</w:t>
      </w:r>
      <w:proofErr w:type="gramStart"/>
      <w:r w:rsidR="00CF2F70" w:rsidRPr="00CF2F70">
        <w:rPr>
          <w:rFonts w:eastAsia="Times New Roman"/>
          <w:color w:val="00000A"/>
          <w:kern w:val="1"/>
          <w:lang w:eastAsia="ar-SA"/>
        </w:rPr>
        <w:t>а</w:t>
      </w:r>
      <w:proofErr w:type="spellEnd"/>
      <w:r w:rsidR="00B45C35">
        <w:rPr>
          <w:rFonts w:eastAsia="Times New Roman"/>
          <w:color w:val="00000A"/>
          <w:kern w:val="1"/>
          <w:lang w:eastAsia="ar-SA"/>
        </w:rPr>
        <w:t>(</w:t>
      </w:r>
      <w:proofErr w:type="gramEnd"/>
      <w:r w:rsidR="00CF2F70" w:rsidRPr="00CF2F70">
        <w:rPr>
          <w:rFonts w:eastAsia="Times New Roman"/>
          <w:color w:val="00000A"/>
          <w:kern w:val="1"/>
          <w:lang w:eastAsia="ar-SA"/>
        </w:rPr>
        <w:t>взаимное расположение актина и миозина</w:t>
      </w:r>
      <w:r w:rsidR="00B45C35">
        <w:rPr>
          <w:rFonts w:eastAsia="Times New Roman"/>
          <w:color w:val="00000A"/>
          <w:kern w:val="1"/>
          <w:lang w:eastAsia="ar-SA"/>
        </w:rPr>
        <w:t>)</w:t>
      </w:r>
      <w:r w:rsidR="00CF2F70" w:rsidRPr="00CF2F70">
        <w:rPr>
          <w:rFonts w:eastAsia="Times New Roman"/>
          <w:color w:val="00000A"/>
          <w:kern w:val="1"/>
          <w:lang w:eastAsia="ar-SA"/>
        </w:rPr>
        <w:t xml:space="preserve">. Дайте краткую биохимическую характеристику </w:t>
      </w:r>
      <w:proofErr w:type="spellStart"/>
      <w:r w:rsidR="00CF2F70" w:rsidRPr="00CF2F70">
        <w:rPr>
          <w:rFonts w:eastAsia="Times New Roman"/>
          <w:color w:val="00000A"/>
          <w:kern w:val="1"/>
          <w:lang w:eastAsia="ar-SA"/>
        </w:rPr>
        <w:t>актиновых</w:t>
      </w:r>
      <w:proofErr w:type="spellEnd"/>
      <w:r w:rsidR="00CF2F70" w:rsidRPr="00CF2F70">
        <w:rPr>
          <w:rFonts w:eastAsia="Times New Roman"/>
          <w:color w:val="00000A"/>
          <w:kern w:val="1"/>
          <w:lang w:eastAsia="ar-SA"/>
        </w:rPr>
        <w:t xml:space="preserve"> и </w:t>
      </w:r>
      <w:proofErr w:type="spellStart"/>
      <w:r w:rsidR="00CF2F70" w:rsidRPr="00CF2F70">
        <w:rPr>
          <w:rFonts w:eastAsia="Times New Roman"/>
          <w:color w:val="00000A"/>
          <w:kern w:val="1"/>
          <w:lang w:eastAsia="ar-SA"/>
        </w:rPr>
        <w:t>миозиновых</w:t>
      </w:r>
      <w:proofErr w:type="spellEnd"/>
      <w:r w:rsidR="00CF2F70" w:rsidRPr="00CF2F70">
        <w:rPr>
          <w:rFonts w:eastAsia="Times New Roman"/>
          <w:color w:val="00000A"/>
          <w:kern w:val="1"/>
          <w:lang w:eastAsia="ar-SA"/>
        </w:rPr>
        <w:t xml:space="preserve"> нитей. </w:t>
      </w:r>
    </w:p>
    <w:p w:rsidR="00CF2F70" w:rsidRPr="00CF2F70" w:rsidRDefault="00F218EA" w:rsidP="00B31634">
      <w:pPr>
        <w:tabs>
          <w:tab w:val="left" w:pos="709"/>
        </w:tabs>
        <w:spacing w:after="0" w:line="240" w:lineRule="auto"/>
        <w:jc w:val="both"/>
        <w:rPr>
          <w:rFonts w:eastAsia="Times New Roman"/>
          <w:color w:val="00000A"/>
          <w:kern w:val="1"/>
          <w:lang w:eastAsia="ar-SA"/>
        </w:rPr>
      </w:pPr>
      <w:r>
        <w:rPr>
          <w:rFonts w:eastAsia="Times New Roman"/>
          <w:color w:val="00000A"/>
          <w:kern w:val="1"/>
          <w:lang w:eastAsia="ar-SA"/>
        </w:rPr>
        <w:t>32</w:t>
      </w:r>
      <w:r w:rsidR="00CF2F70" w:rsidRPr="00CF2F70">
        <w:rPr>
          <w:rFonts w:eastAsia="Times New Roman"/>
          <w:color w:val="00000A"/>
          <w:kern w:val="1"/>
          <w:lang w:eastAsia="ar-SA"/>
        </w:rPr>
        <w:t xml:space="preserve">. Обозначьте на схеме и укажите функциональную роль всех морфологических и биохимических структур, принимающих участие в сокращении мышцы: сократительные и регуляторные белки, СПР, АТФ, </w:t>
      </w:r>
      <w:proofErr w:type="spellStart"/>
      <w:r w:rsidR="00CF2F70" w:rsidRPr="00CF2F70">
        <w:rPr>
          <w:rFonts w:eastAsia="Times New Roman"/>
          <w:color w:val="00000A"/>
          <w:kern w:val="1"/>
          <w:lang w:eastAsia="ar-SA"/>
        </w:rPr>
        <w:t>АТФ-аза</w:t>
      </w:r>
      <w:proofErr w:type="spellEnd"/>
      <w:r w:rsidR="00CF2F70" w:rsidRPr="00CF2F70">
        <w:rPr>
          <w:rFonts w:eastAsia="Times New Roman"/>
          <w:color w:val="00000A"/>
          <w:kern w:val="1"/>
          <w:lang w:eastAsia="ar-SA"/>
        </w:rPr>
        <w:t>.</w:t>
      </w:r>
    </w:p>
    <w:p w:rsidR="00CF2F70" w:rsidRDefault="00F218EA" w:rsidP="00B31634">
      <w:pPr>
        <w:widowControl w:val="0"/>
        <w:suppressAutoHyphens/>
        <w:spacing w:after="0" w:line="240" w:lineRule="auto"/>
        <w:jc w:val="both"/>
        <w:rPr>
          <w:rFonts w:eastAsia="Times New Roman"/>
          <w:color w:val="00000A"/>
          <w:kern w:val="1"/>
          <w:lang w:eastAsia="ar-SA"/>
        </w:rPr>
      </w:pPr>
      <w:r>
        <w:rPr>
          <w:rFonts w:eastAsia="Times New Roman"/>
          <w:color w:val="00000A"/>
          <w:kern w:val="1"/>
          <w:lang w:eastAsia="ar-SA"/>
        </w:rPr>
        <w:t>33</w:t>
      </w:r>
      <w:r w:rsidR="00CF2F70" w:rsidRPr="00CF2F70">
        <w:rPr>
          <w:rFonts w:eastAsia="Times New Roman"/>
          <w:color w:val="00000A"/>
          <w:kern w:val="1"/>
          <w:lang w:eastAsia="ar-SA"/>
        </w:rPr>
        <w:t>. Опишите последовательность событий, возникающих в мышечном волокне от возникновения П</w:t>
      </w:r>
      <w:r w:rsidR="00777B1E">
        <w:rPr>
          <w:rFonts w:eastAsia="Times New Roman"/>
          <w:color w:val="00000A"/>
          <w:kern w:val="1"/>
          <w:lang w:eastAsia="ar-SA"/>
        </w:rPr>
        <w:t xml:space="preserve">Д </w:t>
      </w:r>
      <w:proofErr w:type="spellStart"/>
      <w:r w:rsidR="00777B1E">
        <w:rPr>
          <w:rFonts w:eastAsia="Times New Roman"/>
          <w:color w:val="00000A"/>
          <w:kern w:val="1"/>
          <w:lang w:eastAsia="ar-SA"/>
        </w:rPr>
        <w:t>мотонейрона</w:t>
      </w:r>
      <w:proofErr w:type="spellEnd"/>
      <w:r w:rsidR="00CF2F70" w:rsidRPr="00CF2F70">
        <w:rPr>
          <w:rFonts w:eastAsia="Times New Roman"/>
          <w:color w:val="00000A"/>
          <w:kern w:val="1"/>
          <w:lang w:eastAsia="ar-SA"/>
        </w:rPr>
        <w:t xml:space="preserve">   до  расслабления мышцы.</w:t>
      </w:r>
    </w:p>
    <w:p w:rsidR="00DE627D" w:rsidRDefault="00F218EA" w:rsidP="00B45C35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color w:val="00000A"/>
          <w:kern w:val="1"/>
          <w:lang w:eastAsia="ar-SA"/>
        </w:rPr>
      </w:pPr>
      <w:r>
        <w:rPr>
          <w:rFonts w:eastAsia="Times New Roman"/>
          <w:color w:val="00000A"/>
          <w:kern w:val="1"/>
          <w:lang w:eastAsia="ar-SA"/>
        </w:rPr>
        <w:t xml:space="preserve">34. </w:t>
      </w:r>
      <w:r w:rsidR="00536949" w:rsidRPr="00536949">
        <w:rPr>
          <w:rFonts w:eastAsia="Times New Roman"/>
          <w:color w:val="00000A"/>
          <w:kern w:val="1"/>
          <w:lang w:eastAsia="ar-SA"/>
        </w:rPr>
        <w:t>Перечислите механизмы,  регулирующие силу мышечного сокращения</w:t>
      </w:r>
      <w:r w:rsidR="00536949" w:rsidRPr="00536949">
        <w:rPr>
          <w:rFonts w:eastAsia="Times New Roman"/>
          <w:b/>
          <w:color w:val="00000A"/>
          <w:kern w:val="1"/>
          <w:lang w:eastAsia="ar-SA"/>
        </w:rPr>
        <w:t>.</w:t>
      </w:r>
    </w:p>
    <w:p w:rsidR="00437782" w:rsidRPr="00437782" w:rsidRDefault="00437782" w:rsidP="00437782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</w:p>
    <w:p w:rsidR="00437782" w:rsidRDefault="00437782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b/>
          <w:color w:val="000000"/>
          <w:kern w:val="1"/>
          <w:lang w:eastAsia="ar-SA"/>
        </w:rPr>
      </w:pPr>
    </w:p>
    <w:p w:rsidR="00C17C2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b/>
          <w:color w:val="000000"/>
          <w:kern w:val="1"/>
          <w:lang w:eastAsia="ar-SA"/>
        </w:rPr>
      </w:pPr>
      <w:r w:rsidRPr="00D77C5C">
        <w:rPr>
          <w:rFonts w:eastAsia="SimSun"/>
          <w:b/>
          <w:color w:val="000000"/>
          <w:kern w:val="1"/>
          <w:lang w:eastAsia="ar-SA"/>
        </w:rPr>
        <w:t>РАЗДЕЛ 3. ФИЗИОЛОГИЯ КРОВООБРАЩЕНИЯ</w:t>
      </w:r>
    </w:p>
    <w:p w:rsidR="00C17C2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b/>
          <w:color w:val="000000"/>
          <w:kern w:val="1"/>
          <w:lang w:eastAsia="ar-SA"/>
        </w:rPr>
      </w:pP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1.</w:t>
      </w:r>
      <w:r w:rsidRPr="00D77C5C">
        <w:rPr>
          <w:rFonts w:eastAsia="SimSun"/>
          <w:color w:val="000000"/>
          <w:kern w:val="1"/>
          <w:lang w:eastAsia="ar-SA"/>
        </w:rPr>
        <w:t>Кратко определите функции системы кровообращения</w:t>
      </w:r>
    </w:p>
    <w:p w:rsidR="00777B1E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D77C5C">
        <w:rPr>
          <w:rFonts w:eastAsia="SimSun"/>
          <w:color w:val="000000"/>
          <w:kern w:val="1"/>
          <w:lang w:eastAsia="ar-SA"/>
        </w:rPr>
        <w:tab/>
        <w:t xml:space="preserve">Физиологическая роль сердца:  </w:t>
      </w:r>
      <w:r w:rsidRPr="00D77C5C">
        <w:rPr>
          <w:rFonts w:eastAsia="SimSun"/>
          <w:color w:val="000000"/>
          <w:kern w:val="1"/>
          <w:lang w:eastAsia="ar-SA"/>
        </w:rPr>
        <w:tab/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D77C5C">
        <w:rPr>
          <w:rFonts w:eastAsia="SimSun"/>
          <w:color w:val="000000"/>
          <w:kern w:val="1"/>
          <w:lang w:eastAsia="ar-SA"/>
        </w:rPr>
        <w:t xml:space="preserve">Физиологическая роль сосудов:  артерии, </w:t>
      </w:r>
      <w:proofErr w:type="spellStart"/>
      <w:r w:rsidRPr="00D77C5C">
        <w:rPr>
          <w:rFonts w:eastAsia="SimSun"/>
          <w:color w:val="000000"/>
          <w:kern w:val="1"/>
          <w:lang w:eastAsia="ar-SA"/>
        </w:rPr>
        <w:t>артериолы</w:t>
      </w:r>
      <w:proofErr w:type="spellEnd"/>
      <w:r w:rsidRPr="00D77C5C">
        <w:rPr>
          <w:rFonts w:eastAsia="SimSun"/>
          <w:color w:val="000000"/>
          <w:kern w:val="1"/>
          <w:lang w:eastAsia="ar-SA"/>
        </w:rPr>
        <w:t>,  капилляры,  вены.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2.</w:t>
      </w:r>
      <w:r w:rsidRPr="00D77C5C">
        <w:rPr>
          <w:rFonts w:eastAsia="SimSun"/>
          <w:color w:val="000000"/>
          <w:kern w:val="1"/>
          <w:lang w:eastAsia="ar-SA"/>
        </w:rPr>
        <w:t xml:space="preserve"> Нарисуйте схему кругов кровообращения и отметьте на ней структурные особенности сосудов различных отделов, определяющие их физиологическую роль.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3</w:t>
      </w:r>
      <w:r w:rsidRPr="00D77C5C">
        <w:rPr>
          <w:rFonts w:eastAsia="SimSun"/>
          <w:color w:val="000000"/>
          <w:kern w:val="1"/>
          <w:lang w:eastAsia="ar-SA"/>
        </w:rPr>
        <w:t>. Перечислите фазы сердечного цикла, отметьте время каждой фазы.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4</w:t>
      </w:r>
      <w:r w:rsidRPr="00D77C5C">
        <w:rPr>
          <w:rFonts w:eastAsia="SimSun"/>
          <w:color w:val="000000"/>
          <w:kern w:val="1"/>
          <w:lang w:eastAsia="ar-SA"/>
        </w:rPr>
        <w:t xml:space="preserve">. Нарисуйте положение клапанного аппарата и укажите давление в  камерах сердца и соответствующих сосудах </w:t>
      </w:r>
      <w:r w:rsidRPr="00D77C5C">
        <w:rPr>
          <w:rFonts w:eastAsia="SimSun"/>
          <w:b/>
          <w:color w:val="000000"/>
          <w:kern w:val="1"/>
          <w:lang w:eastAsia="ar-SA"/>
        </w:rPr>
        <w:t>в каждой</w:t>
      </w:r>
      <w:r w:rsidRPr="00D77C5C">
        <w:rPr>
          <w:rFonts w:eastAsia="SimSun"/>
          <w:color w:val="000000"/>
          <w:kern w:val="1"/>
          <w:lang w:eastAsia="ar-SA"/>
        </w:rPr>
        <w:t xml:space="preserve">  фазе  сердечного    цикла. Напишите, от чего зависит открытие  и закрытие атриовентрикулярных  и полулунных клапанов.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5</w:t>
      </w:r>
      <w:r w:rsidRPr="00D77C5C">
        <w:rPr>
          <w:rFonts w:eastAsia="SimSun"/>
          <w:color w:val="000000"/>
          <w:kern w:val="1"/>
          <w:lang w:eastAsia="ar-SA"/>
        </w:rPr>
        <w:t xml:space="preserve">. Нарисуйте схему проводящей системы сердца  человека и укажите на                  ней: </w:t>
      </w:r>
    </w:p>
    <w:p w:rsidR="00C17C2C" w:rsidRPr="006601C5" w:rsidRDefault="00C17C2C" w:rsidP="00C17C2C">
      <w:pPr>
        <w:pStyle w:val="a3"/>
        <w:numPr>
          <w:ilvl w:val="0"/>
          <w:numId w:val="7"/>
        </w:num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6601C5">
        <w:rPr>
          <w:rFonts w:eastAsia="SimSun"/>
          <w:color w:val="000000"/>
          <w:kern w:val="1"/>
          <w:lang w:eastAsia="ar-SA"/>
        </w:rPr>
        <w:t xml:space="preserve">градиент </w:t>
      </w:r>
      <w:proofErr w:type="spellStart"/>
      <w:r w:rsidRPr="006601C5">
        <w:rPr>
          <w:rFonts w:eastAsia="SimSun"/>
          <w:color w:val="000000"/>
          <w:kern w:val="1"/>
          <w:lang w:eastAsia="ar-SA"/>
        </w:rPr>
        <w:t>автоматии</w:t>
      </w:r>
      <w:proofErr w:type="spellEnd"/>
      <w:r w:rsidRPr="006601C5">
        <w:rPr>
          <w:rFonts w:eastAsia="SimSun"/>
          <w:color w:val="000000"/>
          <w:kern w:val="1"/>
          <w:lang w:eastAsia="ar-SA"/>
        </w:rPr>
        <w:t>;</w:t>
      </w:r>
    </w:p>
    <w:p w:rsidR="00C17C2C" w:rsidRPr="006601C5" w:rsidRDefault="00C17C2C" w:rsidP="00C17C2C">
      <w:pPr>
        <w:pStyle w:val="a3"/>
        <w:numPr>
          <w:ilvl w:val="0"/>
          <w:numId w:val="7"/>
        </w:num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6601C5">
        <w:rPr>
          <w:rFonts w:eastAsia="SimSun"/>
          <w:color w:val="000000"/>
          <w:kern w:val="1"/>
          <w:lang w:eastAsia="ar-SA"/>
        </w:rPr>
        <w:t>скорость проведения возбуждения по проводящей системе и рабочему миокарду.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6</w:t>
      </w:r>
      <w:r w:rsidRPr="00D77C5C">
        <w:rPr>
          <w:rFonts w:eastAsia="SimSun"/>
          <w:color w:val="000000"/>
          <w:kern w:val="1"/>
          <w:lang w:eastAsia="ar-SA"/>
        </w:rPr>
        <w:t>. Напишите, чем вызвана атриовентрикулярная задержка,  объясните ее  функциональное значение.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7</w:t>
      </w:r>
      <w:r w:rsidRPr="00D77C5C">
        <w:rPr>
          <w:rFonts w:eastAsia="SimSun"/>
          <w:color w:val="000000"/>
          <w:kern w:val="1"/>
          <w:lang w:eastAsia="ar-SA"/>
        </w:rPr>
        <w:t xml:space="preserve">. Нарисуйте график </w:t>
      </w:r>
      <w:proofErr w:type="gramStart"/>
      <w:r w:rsidRPr="00D77C5C">
        <w:rPr>
          <w:rFonts w:eastAsia="SimSun"/>
          <w:color w:val="000000"/>
          <w:kern w:val="1"/>
          <w:lang w:eastAsia="ar-SA"/>
        </w:rPr>
        <w:t>изменения мембранного потенциала клеток водителя ритма</w:t>
      </w:r>
      <w:proofErr w:type="gramEnd"/>
      <w:r w:rsidRPr="00D77C5C">
        <w:rPr>
          <w:rFonts w:eastAsia="SimSun"/>
          <w:color w:val="000000"/>
          <w:kern w:val="1"/>
          <w:lang w:eastAsia="ar-SA"/>
        </w:rPr>
        <w:t xml:space="preserve"> сердца, отметьте уровень мембранного потенциала покоя этих клеток, обозначьте все фазы ПД</w:t>
      </w:r>
      <w:r w:rsidR="00777B1E">
        <w:rPr>
          <w:rFonts w:eastAsia="SimSun"/>
          <w:color w:val="000000"/>
          <w:kern w:val="1"/>
          <w:lang w:eastAsia="ar-SA"/>
        </w:rPr>
        <w:t>, все ионы и ионные каналы, принимающие участи в формировании ПД</w:t>
      </w:r>
      <w:r w:rsidRPr="00D77C5C">
        <w:rPr>
          <w:rFonts w:eastAsia="SimSun"/>
          <w:color w:val="000000"/>
          <w:kern w:val="1"/>
          <w:lang w:eastAsia="ar-SA"/>
        </w:rPr>
        <w:t xml:space="preserve">. </w:t>
      </w:r>
    </w:p>
    <w:p w:rsidR="00C17C2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8</w:t>
      </w:r>
      <w:r w:rsidRPr="00D77C5C">
        <w:rPr>
          <w:rFonts w:eastAsia="SimSun"/>
          <w:color w:val="000000"/>
          <w:kern w:val="1"/>
          <w:lang w:eastAsia="ar-SA"/>
        </w:rPr>
        <w:t xml:space="preserve">. </w:t>
      </w:r>
      <w:proofErr w:type="gramStart"/>
      <w:r w:rsidRPr="00D77C5C">
        <w:rPr>
          <w:rFonts w:eastAsia="SimSun"/>
          <w:color w:val="000000"/>
          <w:kern w:val="1"/>
          <w:lang w:eastAsia="ar-SA"/>
        </w:rPr>
        <w:t xml:space="preserve">Напишите  чем вызвана медленная спонтанная </w:t>
      </w:r>
      <w:proofErr w:type="spellStart"/>
      <w:r w:rsidRPr="00D77C5C">
        <w:rPr>
          <w:rFonts w:eastAsia="SimSun"/>
          <w:color w:val="000000"/>
          <w:kern w:val="1"/>
          <w:lang w:eastAsia="ar-SA"/>
        </w:rPr>
        <w:t>диастолическая</w:t>
      </w:r>
      <w:proofErr w:type="spellEnd"/>
      <w:r w:rsidRPr="00D77C5C">
        <w:rPr>
          <w:rFonts w:eastAsia="SimSun"/>
          <w:color w:val="000000"/>
          <w:kern w:val="1"/>
          <w:lang w:eastAsia="ar-SA"/>
        </w:rPr>
        <w:t xml:space="preserve"> деполяризация (МСДД</w:t>
      </w:r>
      <w:proofErr w:type="gramEnd"/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9</w:t>
      </w:r>
      <w:r w:rsidRPr="00D77C5C">
        <w:rPr>
          <w:rFonts w:eastAsia="SimSun"/>
          <w:color w:val="000000"/>
          <w:kern w:val="1"/>
          <w:lang w:eastAsia="ar-SA"/>
        </w:rPr>
        <w:t xml:space="preserve">. Заполните таблицу: 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D77C5C">
        <w:rPr>
          <w:rFonts w:eastAsia="SimSun"/>
          <w:color w:val="000000"/>
          <w:kern w:val="1"/>
          <w:lang w:eastAsia="ar-SA"/>
        </w:rPr>
        <w:lastRenderedPageBreak/>
        <w:t xml:space="preserve">“Свойства сердечной мышцы в сравнении </w:t>
      </w:r>
      <w:proofErr w:type="gramStart"/>
      <w:r w:rsidRPr="00D77C5C">
        <w:rPr>
          <w:rFonts w:eastAsia="SimSun"/>
          <w:color w:val="000000"/>
          <w:kern w:val="1"/>
          <w:lang w:eastAsia="ar-SA"/>
        </w:rPr>
        <w:t>со</w:t>
      </w:r>
      <w:proofErr w:type="gramEnd"/>
      <w:r w:rsidRPr="00D77C5C">
        <w:rPr>
          <w:rFonts w:eastAsia="SimSun"/>
          <w:color w:val="000000"/>
          <w:kern w:val="1"/>
          <w:lang w:eastAsia="ar-SA"/>
        </w:rPr>
        <w:t xml:space="preserve"> скелетной".</w:t>
      </w:r>
    </w:p>
    <w:tbl>
      <w:tblPr>
        <w:tblW w:w="0" w:type="auto"/>
        <w:tblInd w:w="-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54"/>
        <w:gridCol w:w="1701"/>
        <w:gridCol w:w="2278"/>
      </w:tblGrid>
      <w:tr w:rsidR="00C17C2C" w:rsidRPr="00D77C5C" w:rsidTr="0092212C"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color w:val="000000"/>
                <w:kern w:val="1"/>
                <w:lang w:eastAsia="ar-SA"/>
              </w:rPr>
              <w:t>Свойства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b/>
                <w:color w:val="000000"/>
                <w:kern w:val="1"/>
                <w:lang w:eastAsia="ar-SA"/>
              </w:rPr>
              <w:t>сердечная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b/>
                <w:color w:val="000000"/>
                <w:kern w:val="1"/>
                <w:lang w:eastAsia="ar-SA"/>
              </w:rPr>
              <w:t>скелетная</w:t>
            </w:r>
          </w:p>
        </w:tc>
      </w:tr>
      <w:tr w:rsidR="00C17C2C" w:rsidRPr="00D77C5C" w:rsidTr="0092212C"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color w:val="000000"/>
                <w:kern w:val="1"/>
                <w:lang w:eastAsia="ar-SA"/>
              </w:rPr>
              <w:t xml:space="preserve">1. Возбудимость                       2. </w:t>
            </w:r>
            <w:proofErr w:type="spellStart"/>
            <w:r w:rsidRPr="00D77C5C">
              <w:rPr>
                <w:rFonts w:eastAsia="SimSun"/>
                <w:color w:val="000000"/>
                <w:kern w:val="1"/>
                <w:lang w:eastAsia="ar-SA"/>
              </w:rPr>
              <w:t>Рефрактерность</w:t>
            </w:r>
            <w:proofErr w:type="spellEnd"/>
          </w:p>
          <w:p w:rsidR="00C17C2C" w:rsidRPr="00D77C5C" w:rsidRDefault="00C17C2C" w:rsidP="0092212C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color w:val="000000"/>
                <w:kern w:val="1"/>
                <w:lang w:eastAsia="ar-SA"/>
              </w:rPr>
              <w:t xml:space="preserve">3. Проводимость </w:t>
            </w:r>
          </w:p>
          <w:p w:rsidR="00C17C2C" w:rsidRPr="00D77C5C" w:rsidRDefault="00C17C2C" w:rsidP="0092212C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color w:val="000000"/>
                <w:kern w:val="1"/>
                <w:lang w:eastAsia="ar-SA"/>
              </w:rPr>
              <w:t xml:space="preserve">4. Сократимость </w:t>
            </w:r>
          </w:p>
          <w:p w:rsidR="00C17C2C" w:rsidRPr="00D77C5C" w:rsidRDefault="00C17C2C" w:rsidP="0092212C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color w:val="000000"/>
                <w:kern w:val="1"/>
                <w:lang w:eastAsia="ar-SA"/>
              </w:rPr>
              <w:t>5. Закон "Все или ни   чего"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</w:tbl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D77C5C">
        <w:rPr>
          <w:rFonts w:eastAsia="SimSun"/>
          <w:color w:val="000000"/>
          <w:kern w:val="1"/>
          <w:lang w:eastAsia="ar-SA"/>
        </w:rPr>
        <w:t xml:space="preserve">В каждой графе таблицы укажите: </w:t>
      </w:r>
      <w:r w:rsidRPr="00D77C5C">
        <w:rPr>
          <w:rFonts w:eastAsia="SimSun"/>
          <w:b/>
          <w:color w:val="000000"/>
          <w:kern w:val="1"/>
          <w:lang w:eastAsia="ar-SA"/>
        </w:rPr>
        <w:t>1.</w:t>
      </w:r>
      <w:r w:rsidRPr="00D77C5C">
        <w:rPr>
          <w:rFonts w:eastAsia="SimSun"/>
          <w:color w:val="000000"/>
          <w:kern w:val="1"/>
          <w:lang w:eastAsia="ar-SA"/>
        </w:rPr>
        <w:t xml:space="preserve"> отличия, если они есть (</w:t>
      </w:r>
      <w:proofErr w:type="gramStart"/>
      <w:r w:rsidRPr="00D77C5C">
        <w:rPr>
          <w:rFonts w:eastAsia="SimSun"/>
          <w:color w:val="000000"/>
          <w:kern w:val="1"/>
          <w:lang w:eastAsia="ar-SA"/>
        </w:rPr>
        <w:t>например</w:t>
      </w:r>
      <w:proofErr w:type="gramEnd"/>
      <w:r w:rsidRPr="00D77C5C">
        <w:rPr>
          <w:rFonts w:eastAsia="SimSun"/>
          <w:color w:val="000000"/>
          <w:kern w:val="1"/>
          <w:lang w:eastAsia="ar-SA"/>
        </w:rPr>
        <w:t xml:space="preserve"> выше или ниже возбудимость, длительность периода </w:t>
      </w:r>
      <w:proofErr w:type="spellStart"/>
      <w:r w:rsidRPr="00D77C5C">
        <w:rPr>
          <w:rFonts w:eastAsia="SimSun"/>
          <w:color w:val="000000"/>
          <w:kern w:val="1"/>
          <w:lang w:eastAsia="ar-SA"/>
        </w:rPr>
        <w:t>рефрактерности</w:t>
      </w:r>
      <w:proofErr w:type="spellEnd"/>
      <w:r w:rsidRPr="00D77C5C">
        <w:rPr>
          <w:rFonts w:eastAsia="SimSun"/>
          <w:color w:val="000000"/>
          <w:kern w:val="1"/>
          <w:lang w:eastAsia="ar-SA"/>
        </w:rPr>
        <w:t>),</w:t>
      </w:r>
      <w:r w:rsidRPr="00D77C5C">
        <w:rPr>
          <w:rFonts w:eastAsia="SimSun"/>
          <w:b/>
          <w:color w:val="000000"/>
          <w:kern w:val="1"/>
          <w:lang w:eastAsia="ar-SA"/>
        </w:rPr>
        <w:t xml:space="preserve"> 2.</w:t>
      </w:r>
      <w:r w:rsidRPr="00D77C5C">
        <w:rPr>
          <w:rFonts w:eastAsia="SimSun"/>
          <w:color w:val="000000"/>
          <w:kern w:val="1"/>
          <w:lang w:eastAsia="ar-SA"/>
        </w:rPr>
        <w:t xml:space="preserve"> причину этих отличий и</w:t>
      </w:r>
      <w:r w:rsidRPr="00D77C5C">
        <w:rPr>
          <w:rFonts w:eastAsia="SimSun"/>
          <w:b/>
          <w:color w:val="000000"/>
          <w:kern w:val="1"/>
          <w:lang w:eastAsia="ar-SA"/>
        </w:rPr>
        <w:t xml:space="preserve"> 3.</w:t>
      </w:r>
      <w:r w:rsidRPr="00D77C5C">
        <w:rPr>
          <w:rFonts w:eastAsia="SimSun"/>
          <w:color w:val="000000"/>
          <w:kern w:val="1"/>
          <w:lang w:eastAsia="ar-SA"/>
        </w:rPr>
        <w:t xml:space="preserve"> физиологическую роль этих отличий.</w:t>
      </w:r>
    </w:p>
    <w:p w:rsidR="00C17C2C" w:rsidRPr="00A97ABB" w:rsidRDefault="00C17C2C" w:rsidP="00C17C2C">
      <w:pPr>
        <w:pStyle w:val="a3"/>
        <w:widowControl w:val="0"/>
        <w:numPr>
          <w:ilvl w:val="0"/>
          <w:numId w:val="8"/>
        </w:numPr>
        <w:tabs>
          <w:tab w:val="left" w:pos="284"/>
          <w:tab w:val="left" w:pos="567"/>
        </w:tabs>
        <w:suppressAutoHyphens/>
        <w:spacing w:after="0" w:line="240" w:lineRule="auto"/>
        <w:ind w:left="360"/>
        <w:jc w:val="both"/>
        <w:rPr>
          <w:rFonts w:eastAsia="SimSun"/>
          <w:color w:val="000000"/>
          <w:kern w:val="1"/>
          <w:lang w:eastAsia="ar-SA"/>
        </w:rPr>
      </w:pPr>
      <w:r w:rsidRPr="00A97ABB">
        <w:rPr>
          <w:rFonts w:eastAsia="SimSun"/>
          <w:color w:val="000000"/>
          <w:kern w:val="1"/>
          <w:lang w:eastAsia="ar-SA"/>
        </w:rPr>
        <w:t xml:space="preserve">Нарисуйте ПД рабочего </w:t>
      </w:r>
      <w:proofErr w:type="spellStart"/>
      <w:r w:rsidRPr="00A97ABB">
        <w:rPr>
          <w:rFonts w:eastAsia="SimSun"/>
          <w:color w:val="000000"/>
          <w:kern w:val="1"/>
          <w:lang w:eastAsia="ar-SA"/>
        </w:rPr>
        <w:t>кардиомиоцита</w:t>
      </w:r>
      <w:proofErr w:type="spellEnd"/>
      <w:r w:rsidRPr="00A97ABB">
        <w:rPr>
          <w:rFonts w:eastAsia="SimSun"/>
          <w:color w:val="000000"/>
          <w:kern w:val="1"/>
          <w:lang w:eastAsia="ar-SA"/>
        </w:rPr>
        <w:t>, обозначьте его фазы, укажите ионные процессы, протекающие в каждой фазе ПД.</w:t>
      </w:r>
    </w:p>
    <w:p w:rsidR="00C17C2C" w:rsidRPr="00D77C5C" w:rsidRDefault="00C17C2C" w:rsidP="00C17C2C">
      <w:pPr>
        <w:widowControl w:val="0"/>
        <w:tabs>
          <w:tab w:val="left" w:pos="0"/>
          <w:tab w:val="left" w:pos="284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 xml:space="preserve">11. </w:t>
      </w:r>
      <w:r w:rsidRPr="00D77C5C">
        <w:rPr>
          <w:rFonts w:eastAsia="SimSun"/>
          <w:color w:val="000000"/>
          <w:kern w:val="1"/>
          <w:lang w:eastAsia="ar-SA"/>
        </w:rPr>
        <w:t xml:space="preserve">Сопоставьте график изменения мембранного потенциала с графиком изменения  возбудимости </w:t>
      </w:r>
      <w:r w:rsidR="00777B1E">
        <w:rPr>
          <w:rFonts w:eastAsia="SimSun"/>
          <w:color w:val="000000"/>
          <w:kern w:val="1"/>
          <w:lang w:eastAsia="ar-SA"/>
        </w:rPr>
        <w:t xml:space="preserve">рабочего </w:t>
      </w:r>
      <w:proofErr w:type="spellStart"/>
      <w:r w:rsidRPr="00D77C5C">
        <w:rPr>
          <w:rFonts w:eastAsia="SimSun"/>
          <w:color w:val="000000"/>
          <w:kern w:val="1"/>
          <w:lang w:eastAsia="ar-SA"/>
        </w:rPr>
        <w:t>кардиомиоцита</w:t>
      </w:r>
      <w:proofErr w:type="spellEnd"/>
      <w:r w:rsidRPr="00D77C5C">
        <w:rPr>
          <w:rFonts w:eastAsia="SimSun"/>
          <w:color w:val="000000"/>
          <w:kern w:val="1"/>
          <w:lang w:eastAsia="ar-SA"/>
        </w:rPr>
        <w:t xml:space="preserve"> во время ПД, объясните почему клетка невозбудима во время фазы «плато», найдите период повышенной возбудимости и объясните почему он получил название «уязвимый период», подумайте от чего зависит длительность этого периода, </w:t>
      </w:r>
      <w:proofErr w:type="gramStart"/>
      <w:r w:rsidRPr="00D77C5C">
        <w:rPr>
          <w:rFonts w:eastAsia="SimSun"/>
          <w:color w:val="000000"/>
          <w:kern w:val="1"/>
          <w:lang w:eastAsia="ar-SA"/>
        </w:rPr>
        <w:t>а</w:t>
      </w:r>
      <w:proofErr w:type="gramEnd"/>
      <w:r w:rsidRPr="00D77C5C">
        <w:rPr>
          <w:rFonts w:eastAsia="SimSun"/>
          <w:color w:val="000000"/>
          <w:kern w:val="1"/>
          <w:lang w:eastAsia="ar-SA"/>
        </w:rPr>
        <w:t xml:space="preserve"> следовательно и «уязвимость» сердца. </w:t>
      </w:r>
    </w:p>
    <w:p w:rsidR="00C17C2C" w:rsidRPr="00D77C5C" w:rsidRDefault="00C17C2C" w:rsidP="00C17C2C">
      <w:pPr>
        <w:widowControl w:val="0"/>
        <w:tabs>
          <w:tab w:val="left" w:pos="284"/>
          <w:tab w:val="left" w:pos="426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12.</w:t>
      </w:r>
      <w:r w:rsidRPr="00D77C5C">
        <w:rPr>
          <w:rFonts w:eastAsia="SimSun"/>
          <w:color w:val="000000"/>
          <w:kern w:val="1"/>
          <w:lang w:eastAsia="ar-SA"/>
        </w:rPr>
        <w:t xml:space="preserve">    Сопоставьте график изменения мембранного потенциала с  кривой одиночного сокращения  желудочка (нужно нарисовать два графика один под другим с общей временной осью). Сравните с аналогичными графиками скелетной мышцы. Объясните, почему сокращение </w:t>
      </w:r>
      <w:proofErr w:type="spellStart"/>
      <w:r w:rsidRPr="00D77C5C">
        <w:rPr>
          <w:rFonts w:eastAsia="SimSun"/>
          <w:color w:val="000000"/>
          <w:kern w:val="1"/>
          <w:lang w:eastAsia="ar-SA"/>
        </w:rPr>
        <w:t>кардиомиоцитов</w:t>
      </w:r>
      <w:proofErr w:type="spellEnd"/>
      <w:r w:rsidRPr="00D77C5C">
        <w:rPr>
          <w:rFonts w:eastAsia="SimSun"/>
          <w:color w:val="000000"/>
          <w:kern w:val="1"/>
          <w:lang w:eastAsia="ar-SA"/>
        </w:rPr>
        <w:t xml:space="preserve"> начинается практически одновременно с деполяризацией, почему  во время сокращения миокард невозбудим,  и каково физиологическое значение этого факта. Объясните, почему сердце не может сокращаться в режиме тетануса. Укажите причину возможного возникновения экстрасистолы только во время диастолы. </w:t>
      </w:r>
    </w:p>
    <w:p w:rsidR="00C17C2C" w:rsidRPr="00D77C5C" w:rsidRDefault="00C17C2C" w:rsidP="00C17C2C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13.</w:t>
      </w:r>
      <w:r w:rsidRPr="00D77C5C">
        <w:rPr>
          <w:rFonts w:eastAsia="SimSun"/>
          <w:color w:val="000000"/>
          <w:kern w:val="1"/>
          <w:lang w:eastAsia="ar-SA"/>
        </w:rPr>
        <w:t>Нарисуйте  несколько циклов кардиограммы, сопоставьте с соответствующей кривой изменения возбудимости и на этом рисунке объясните механизм возникновения компенсаторной паузы</w:t>
      </w:r>
      <w:r w:rsidR="00777B1E">
        <w:rPr>
          <w:rFonts w:eastAsia="SimSun"/>
          <w:color w:val="000000"/>
          <w:kern w:val="1"/>
          <w:lang w:eastAsia="ar-SA"/>
        </w:rPr>
        <w:t xml:space="preserve"> после желудочковой экстрасистолы</w:t>
      </w:r>
      <w:r w:rsidRPr="00D77C5C">
        <w:rPr>
          <w:rFonts w:eastAsia="SimSun"/>
          <w:color w:val="000000"/>
          <w:kern w:val="1"/>
          <w:lang w:eastAsia="ar-SA"/>
        </w:rPr>
        <w:t xml:space="preserve">. </w:t>
      </w:r>
    </w:p>
    <w:p w:rsidR="00C17C2C" w:rsidRPr="00D77C5C" w:rsidRDefault="00C17C2C" w:rsidP="00C17C2C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eastAsia="SimSun"/>
          <w:b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14.</w:t>
      </w:r>
      <w:proofErr w:type="gramStart"/>
      <w:r w:rsidRPr="00D77C5C">
        <w:rPr>
          <w:rFonts w:eastAsia="SimSun"/>
          <w:color w:val="000000"/>
          <w:kern w:val="1"/>
          <w:lang w:eastAsia="ar-SA"/>
        </w:rPr>
        <w:t>Объясните</w:t>
      </w:r>
      <w:proofErr w:type="gramEnd"/>
      <w:r w:rsidRPr="00D77C5C">
        <w:rPr>
          <w:rFonts w:eastAsia="SimSun"/>
          <w:color w:val="000000"/>
          <w:kern w:val="1"/>
          <w:lang w:eastAsia="ar-SA"/>
        </w:rPr>
        <w:t xml:space="preserve"> чем отличается </w:t>
      </w:r>
      <w:proofErr w:type="spellStart"/>
      <w:r w:rsidRPr="00D77C5C">
        <w:rPr>
          <w:rFonts w:eastAsia="SimSun"/>
          <w:color w:val="000000"/>
          <w:kern w:val="1"/>
          <w:lang w:eastAsia="ar-SA"/>
        </w:rPr>
        <w:t>синусовая</w:t>
      </w:r>
      <w:proofErr w:type="spellEnd"/>
      <w:r w:rsidRPr="00D77C5C">
        <w:rPr>
          <w:rFonts w:eastAsia="SimSun"/>
          <w:color w:val="000000"/>
          <w:kern w:val="1"/>
          <w:lang w:eastAsia="ar-SA"/>
        </w:rPr>
        <w:t xml:space="preserve"> экстрасистола от желудочковой.</w:t>
      </w:r>
    </w:p>
    <w:p w:rsidR="00C17C2C" w:rsidRPr="00D77C5C" w:rsidRDefault="00C17C2C" w:rsidP="00C17C2C">
      <w:pPr>
        <w:widowControl w:val="0"/>
        <w:tabs>
          <w:tab w:val="left" w:pos="567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15.</w:t>
      </w:r>
      <w:r w:rsidRPr="00D77C5C">
        <w:rPr>
          <w:rFonts w:eastAsia="SimSun"/>
          <w:color w:val="000000"/>
          <w:kern w:val="1"/>
          <w:lang w:eastAsia="ar-SA"/>
        </w:rPr>
        <w:t>Нарисуйте ЭКГ и обозначьте зубцы и интервалы. Объясните механизм возникновения зубцов P, Q, R, S, T  и интервалов  PQ, QRS, QT, RR.  Объясните, о чем говорит длительность сегментов PQ, ST, TP.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16</w:t>
      </w:r>
      <w:r w:rsidRPr="00D77C5C">
        <w:rPr>
          <w:rFonts w:eastAsia="SimSun"/>
          <w:color w:val="000000"/>
          <w:kern w:val="1"/>
          <w:lang w:eastAsia="ar-SA"/>
        </w:rPr>
        <w:t>. Величина минутного объема крови (МОК=</w:t>
      </w:r>
      <w:proofErr w:type="gramStart"/>
      <w:r w:rsidRPr="00D77C5C">
        <w:rPr>
          <w:rFonts w:eastAsia="SimSun"/>
          <w:color w:val="000000"/>
          <w:kern w:val="1"/>
          <w:lang w:eastAsia="ar-SA"/>
        </w:rPr>
        <w:t xml:space="preserve">      )</w:t>
      </w:r>
      <w:proofErr w:type="gramEnd"/>
      <w:r w:rsidRPr="00D77C5C">
        <w:rPr>
          <w:rFonts w:eastAsia="SimSun"/>
          <w:color w:val="000000"/>
          <w:kern w:val="1"/>
          <w:lang w:eastAsia="ar-SA"/>
        </w:rPr>
        <w:t>,  укажите от каких параметров она   зависит и  напишите формулу.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17.</w:t>
      </w:r>
      <w:r w:rsidRPr="00D77C5C">
        <w:rPr>
          <w:rFonts w:eastAsia="SimSun"/>
          <w:color w:val="000000"/>
          <w:kern w:val="1"/>
          <w:lang w:eastAsia="ar-SA"/>
        </w:rPr>
        <w:t xml:space="preserve">Нарисуйте схему внутрисердечной </w:t>
      </w:r>
      <w:proofErr w:type="spellStart"/>
      <w:r w:rsidR="003A49A3">
        <w:rPr>
          <w:rFonts w:eastAsia="SimSun"/>
          <w:color w:val="000000"/>
          <w:kern w:val="1"/>
          <w:lang w:eastAsia="ar-SA"/>
        </w:rPr>
        <w:t>нервнгойсаморегуляции</w:t>
      </w:r>
      <w:proofErr w:type="spellEnd"/>
      <w:r w:rsidR="003A49A3">
        <w:rPr>
          <w:rFonts w:eastAsia="SimSun"/>
          <w:color w:val="000000"/>
          <w:kern w:val="1"/>
          <w:lang w:eastAsia="ar-SA"/>
        </w:rPr>
        <w:t xml:space="preserve"> силы сокращения  сердца. </w:t>
      </w:r>
      <w:r w:rsidRPr="00D77C5C">
        <w:rPr>
          <w:rFonts w:eastAsia="SimSun"/>
          <w:color w:val="000000"/>
          <w:kern w:val="1"/>
          <w:lang w:eastAsia="ar-SA"/>
        </w:rPr>
        <w:t xml:space="preserve"> Обратите внимание на порог возбудимости адрен</w:t>
      </w:r>
      <w:r w:rsidR="003A49A3">
        <w:rPr>
          <w:rFonts w:eastAsia="SimSun"/>
          <w:color w:val="000000"/>
          <w:kern w:val="1"/>
          <w:lang w:eastAsia="ar-SA"/>
        </w:rPr>
        <w:t>ергических и</w:t>
      </w:r>
      <w:r w:rsidRPr="00D77C5C">
        <w:rPr>
          <w:rFonts w:eastAsia="SimSun"/>
          <w:color w:val="000000"/>
          <w:kern w:val="1"/>
          <w:lang w:eastAsia="ar-SA"/>
        </w:rPr>
        <w:t xml:space="preserve"> холин</w:t>
      </w:r>
      <w:r w:rsidR="003A49A3">
        <w:rPr>
          <w:rFonts w:eastAsia="SimSun"/>
          <w:color w:val="000000"/>
          <w:kern w:val="1"/>
          <w:lang w:eastAsia="ar-SA"/>
        </w:rPr>
        <w:t xml:space="preserve">ергических нейронов сердечного ганглия. </w:t>
      </w:r>
    </w:p>
    <w:p w:rsidR="003A49A3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18.</w:t>
      </w:r>
      <w:r w:rsidR="003A49A3">
        <w:rPr>
          <w:rFonts w:eastAsia="SimSun"/>
          <w:color w:val="000000"/>
          <w:kern w:val="1"/>
          <w:lang w:eastAsia="ar-SA"/>
        </w:rPr>
        <w:t xml:space="preserve"> Сформулируйте основной закон сердца, объясните механизмы его реализации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D77C5C">
        <w:rPr>
          <w:rFonts w:eastAsia="SimSun"/>
          <w:color w:val="000000"/>
          <w:kern w:val="1"/>
          <w:lang w:eastAsia="ar-SA"/>
        </w:rPr>
        <w:t>1</w:t>
      </w:r>
      <w:r>
        <w:rPr>
          <w:rFonts w:eastAsia="SimSun"/>
          <w:color w:val="000000"/>
          <w:kern w:val="1"/>
          <w:lang w:eastAsia="ar-SA"/>
        </w:rPr>
        <w:t>9</w:t>
      </w:r>
      <w:r w:rsidRPr="00D77C5C">
        <w:rPr>
          <w:rFonts w:eastAsia="SimSun"/>
          <w:color w:val="000000"/>
          <w:kern w:val="1"/>
          <w:lang w:eastAsia="ar-SA"/>
        </w:rPr>
        <w:t>. Заполните таблицу: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b/>
          <w:color w:val="000000"/>
          <w:kern w:val="1"/>
          <w:lang w:eastAsia="ar-SA"/>
        </w:rPr>
      </w:pPr>
      <w:r w:rsidRPr="00D77C5C">
        <w:rPr>
          <w:rFonts w:eastAsia="SimSun"/>
          <w:b/>
          <w:color w:val="000000"/>
          <w:kern w:val="1"/>
          <w:lang w:eastAsia="ar-SA"/>
        </w:rPr>
        <w:t>“Действие эфферентных нервов и их медиаторов”</w:t>
      </w:r>
    </w:p>
    <w:tbl>
      <w:tblPr>
        <w:tblW w:w="9505" w:type="dxa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40"/>
        <w:gridCol w:w="1035"/>
        <w:gridCol w:w="1260"/>
        <w:gridCol w:w="2160"/>
        <w:gridCol w:w="2410"/>
      </w:tblGrid>
      <w:tr w:rsidR="00C17C2C" w:rsidRPr="00D77C5C" w:rsidTr="0092212C">
        <w:trPr>
          <w:trHeight w:val="160"/>
        </w:trPr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color w:val="000000"/>
                <w:kern w:val="1"/>
                <w:lang w:eastAsia="ar-SA"/>
              </w:rPr>
              <w:t xml:space="preserve">влияния </w:t>
            </w:r>
            <w:proofErr w:type="gramStart"/>
            <w:r w:rsidRPr="00D77C5C">
              <w:rPr>
                <w:rFonts w:eastAsia="SimSun"/>
                <w:color w:val="000000"/>
                <w:kern w:val="1"/>
                <w:lang w:eastAsia="ar-SA"/>
              </w:rPr>
              <w:t>на</w:t>
            </w:r>
            <w:proofErr w:type="gramEnd"/>
          </w:p>
        </w:tc>
        <w:tc>
          <w:tcPr>
            <w:tcW w:w="2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color w:val="000000"/>
                <w:kern w:val="1"/>
                <w:lang w:eastAsia="ar-SA"/>
              </w:rPr>
              <w:t>эффект раздражения нервов</w:t>
            </w:r>
          </w:p>
        </w:tc>
        <w:tc>
          <w:tcPr>
            <w:tcW w:w="4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49A3" w:rsidRDefault="00C17C2C" w:rsidP="003A49A3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center"/>
              <w:rPr>
                <w:rFonts w:eastAsia="SimSun"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color w:val="000000"/>
                <w:kern w:val="1"/>
                <w:lang w:eastAsia="ar-SA"/>
              </w:rPr>
              <w:t xml:space="preserve">механизм действия </w:t>
            </w:r>
          </w:p>
          <w:p w:rsidR="00C17C2C" w:rsidRPr="00D77C5C" w:rsidRDefault="00C17C2C" w:rsidP="003A49A3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center"/>
              <w:rPr>
                <w:rFonts w:eastAsia="SimSun"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color w:val="000000"/>
                <w:kern w:val="1"/>
                <w:lang w:eastAsia="ar-SA"/>
              </w:rPr>
              <w:t>на молекулярном уровне</w:t>
            </w:r>
          </w:p>
        </w:tc>
      </w:tr>
      <w:tr w:rsidR="00C17C2C" w:rsidRPr="00D77C5C" w:rsidTr="0092212C"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b/>
                <w:color w:val="000000"/>
                <w:kern w:val="1"/>
                <w:lang w:eastAsia="ar-SA"/>
              </w:rPr>
              <w:t>блуждающих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proofErr w:type="spellStart"/>
            <w:proofErr w:type="gramStart"/>
            <w:r w:rsidRPr="00D77C5C">
              <w:rPr>
                <w:rFonts w:eastAsia="SimSun"/>
                <w:b/>
                <w:color w:val="000000"/>
                <w:kern w:val="1"/>
                <w:lang w:eastAsia="ar-SA"/>
              </w:rPr>
              <w:t>симпати-ческих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color w:val="000000"/>
                <w:kern w:val="1"/>
                <w:lang w:eastAsia="ar-SA"/>
              </w:rPr>
              <w:t xml:space="preserve"> АХ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color w:val="000000"/>
                <w:kern w:val="1"/>
                <w:lang w:eastAsia="ar-SA"/>
              </w:rPr>
              <w:t>НА</w:t>
            </w:r>
          </w:p>
        </w:tc>
      </w:tr>
      <w:tr w:rsidR="00C17C2C" w:rsidRPr="00D77C5C" w:rsidTr="0092212C"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b/>
                <w:color w:val="000000"/>
                <w:kern w:val="1"/>
                <w:lang w:eastAsia="ar-SA"/>
              </w:rPr>
              <w:t>ритм</w:t>
            </w:r>
          </w:p>
          <w:p w:rsidR="00C17C2C" w:rsidRPr="00D77C5C" w:rsidRDefault="00C17C2C" w:rsidP="0092212C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b/>
                <w:color w:val="000000"/>
                <w:kern w:val="1"/>
                <w:lang w:eastAsia="ar-SA"/>
              </w:rPr>
              <w:t>силу сокращения</w:t>
            </w:r>
          </w:p>
          <w:p w:rsidR="00C17C2C" w:rsidRPr="00D77C5C" w:rsidRDefault="00C17C2C" w:rsidP="0092212C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b/>
                <w:color w:val="000000"/>
                <w:kern w:val="1"/>
                <w:lang w:eastAsia="ar-SA"/>
              </w:rPr>
              <w:t>проводимость</w:t>
            </w:r>
          </w:p>
          <w:p w:rsidR="00C17C2C" w:rsidRPr="00D77C5C" w:rsidRDefault="00C17C2C" w:rsidP="0092212C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SimSun"/>
                <w:b/>
                <w:color w:val="000000"/>
                <w:kern w:val="1"/>
                <w:lang w:eastAsia="ar-SA"/>
              </w:rPr>
            </w:pPr>
            <w:r w:rsidRPr="00D77C5C">
              <w:rPr>
                <w:rFonts w:eastAsia="SimSun"/>
                <w:b/>
                <w:color w:val="000000"/>
                <w:kern w:val="1"/>
                <w:lang w:eastAsia="ar-SA"/>
              </w:rPr>
              <w:t>возбудимость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7C2C" w:rsidRPr="00D77C5C" w:rsidRDefault="00C17C2C" w:rsidP="0092212C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eastAsia="SimSun"/>
                <w:color w:val="000000"/>
                <w:kern w:val="1"/>
                <w:lang w:eastAsia="ar-SA"/>
              </w:rPr>
            </w:pPr>
          </w:p>
        </w:tc>
      </w:tr>
    </w:tbl>
    <w:p w:rsidR="003A49A3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20</w:t>
      </w:r>
      <w:r w:rsidRPr="00D77C5C">
        <w:rPr>
          <w:rFonts w:eastAsia="SimSun"/>
          <w:color w:val="000000"/>
          <w:kern w:val="1"/>
          <w:lang w:eastAsia="ar-SA"/>
        </w:rPr>
        <w:t>. Нарисуйте схему рефлек</w:t>
      </w:r>
      <w:r w:rsidR="003A49A3">
        <w:rPr>
          <w:rFonts w:eastAsia="SimSun"/>
          <w:color w:val="000000"/>
          <w:kern w:val="1"/>
          <w:lang w:eastAsia="ar-SA"/>
        </w:rPr>
        <w:t xml:space="preserve">са: повышение МОК в ответ на его </w:t>
      </w:r>
      <w:proofErr w:type="spellStart"/>
      <w:r w:rsidR="003A49A3">
        <w:rPr>
          <w:rFonts w:eastAsia="SimSun"/>
          <w:color w:val="000000"/>
          <w:kern w:val="1"/>
          <w:lang w:eastAsia="ar-SA"/>
        </w:rPr>
        <w:t>снижение</w:t>
      </w:r>
      <w:proofErr w:type="gramStart"/>
      <w:r w:rsidR="003A49A3">
        <w:rPr>
          <w:rFonts w:eastAsia="SimSun"/>
          <w:color w:val="000000"/>
          <w:kern w:val="1"/>
          <w:lang w:eastAsia="ar-SA"/>
        </w:rPr>
        <w:t>.У</w:t>
      </w:r>
      <w:proofErr w:type="gramEnd"/>
      <w:r w:rsidRPr="00D77C5C">
        <w:rPr>
          <w:rFonts w:eastAsia="SimSun"/>
          <w:color w:val="000000"/>
          <w:kern w:val="1"/>
          <w:lang w:eastAsia="ar-SA"/>
        </w:rPr>
        <w:t>кажите</w:t>
      </w:r>
      <w:proofErr w:type="spellEnd"/>
      <w:r w:rsidRPr="00D77C5C">
        <w:rPr>
          <w:rFonts w:eastAsia="SimSun"/>
          <w:color w:val="000000"/>
          <w:kern w:val="1"/>
          <w:lang w:eastAsia="ar-SA"/>
        </w:rPr>
        <w:t xml:space="preserve"> названия афферентных и эфферентных нервов</w:t>
      </w:r>
      <w:r w:rsidR="003A49A3">
        <w:rPr>
          <w:rFonts w:eastAsia="SimSun"/>
          <w:color w:val="000000"/>
          <w:kern w:val="1"/>
          <w:lang w:eastAsia="ar-SA"/>
        </w:rPr>
        <w:t>, локализацию и структуру сосудодвигательного центра</w:t>
      </w:r>
      <w:r w:rsidRPr="00D77C5C">
        <w:rPr>
          <w:rFonts w:eastAsia="SimSun"/>
          <w:color w:val="000000"/>
          <w:kern w:val="1"/>
          <w:lang w:eastAsia="ar-SA"/>
        </w:rPr>
        <w:t xml:space="preserve">. 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21</w:t>
      </w:r>
      <w:r w:rsidRPr="00D77C5C">
        <w:rPr>
          <w:rFonts w:eastAsia="SimSun"/>
          <w:color w:val="000000"/>
          <w:kern w:val="1"/>
          <w:lang w:eastAsia="ar-SA"/>
        </w:rPr>
        <w:t xml:space="preserve">.  Дайте  определение </w:t>
      </w:r>
      <w:r w:rsidRPr="00D77C5C">
        <w:rPr>
          <w:rFonts w:eastAsia="SimSun"/>
          <w:color w:val="000000"/>
          <w:kern w:val="1"/>
          <w:u w:val="single"/>
          <w:lang w:eastAsia="ar-SA"/>
        </w:rPr>
        <w:t>объемной скорости</w:t>
      </w:r>
      <w:r w:rsidRPr="00D77C5C">
        <w:rPr>
          <w:rFonts w:eastAsia="SimSun"/>
          <w:color w:val="000000"/>
          <w:kern w:val="1"/>
          <w:lang w:eastAsia="ar-SA"/>
        </w:rPr>
        <w:t xml:space="preserve"> движения крови по сосудам (Q).      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lastRenderedPageBreak/>
        <w:t>22</w:t>
      </w:r>
      <w:r w:rsidRPr="00D77C5C">
        <w:rPr>
          <w:rFonts w:eastAsia="SimSun"/>
          <w:color w:val="000000"/>
          <w:kern w:val="1"/>
          <w:lang w:eastAsia="ar-SA"/>
        </w:rPr>
        <w:t xml:space="preserve">.  Напишите </w:t>
      </w:r>
      <w:r w:rsidR="003A49A3">
        <w:rPr>
          <w:rFonts w:eastAsia="SimSun"/>
          <w:color w:val="000000"/>
          <w:kern w:val="1"/>
          <w:lang w:eastAsia="ar-SA"/>
        </w:rPr>
        <w:t xml:space="preserve">формулу и </w:t>
      </w:r>
      <w:proofErr w:type="spellStart"/>
      <w:proofErr w:type="gramStart"/>
      <w:r w:rsidR="003A49A3">
        <w:rPr>
          <w:rFonts w:eastAsia="SimSun"/>
          <w:color w:val="000000"/>
          <w:kern w:val="1"/>
          <w:lang w:eastAsia="ar-SA"/>
        </w:rPr>
        <w:t>объясните</w:t>
      </w:r>
      <w:r w:rsidRPr="00D77C5C">
        <w:rPr>
          <w:rFonts w:eastAsia="SimSun"/>
          <w:color w:val="000000"/>
          <w:kern w:val="1"/>
          <w:lang w:eastAsia="ar-SA"/>
        </w:rPr>
        <w:t>от</w:t>
      </w:r>
      <w:proofErr w:type="spellEnd"/>
      <w:proofErr w:type="gramEnd"/>
      <w:r w:rsidRPr="00D77C5C">
        <w:rPr>
          <w:rFonts w:eastAsia="SimSun"/>
          <w:color w:val="000000"/>
          <w:kern w:val="1"/>
          <w:lang w:eastAsia="ar-SA"/>
        </w:rPr>
        <w:t xml:space="preserve"> каких </w:t>
      </w:r>
      <w:r w:rsidR="003A49A3">
        <w:rPr>
          <w:rFonts w:eastAsia="SimSun"/>
          <w:color w:val="000000"/>
          <w:kern w:val="1"/>
          <w:lang w:eastAsia="ar-SA"/>
        </w:rPr>
        <w:t>параметров</w:t>
      </w:r>
      <w:r w:rsidRPr="00D77C5C">
        <w:rPr>
          <w:rFonts w:eastAsia="SimSun"/>
          <w:color w:val="000000"/>
          <w:kern w:val="1"/>
          <w:lang w:eastAsia="ar-SA"/>
        </w:rPr>
        <w:t xml:space="preserve"> зависит объемная скорость</w:t>
      </w:r>
      <w:r w:rsidR="003A49A3">
        <w:rPr>
          <w:rFonts w:eastAsia="SimSun"/>
          <w:color w:val="000000"/>
          <w:kern w:val="1"/>
          <w:lang w:eastAsia="ar-SA"/>
        </w:rPr>
        <w:t xml:space="preserve"> тока крови</w:t>
      </w:r>
      <w:r w:rsidRPr="00D77C5C">
        <w:rPr>
          <w:rFonts w:eastAsia="SimSun"/>
          <w:color w:val="000000"/>
          <w:kern w:val="1"/>
          <w:lang w:eastAsia="ar-SA"/>
        </w:rPr>
        <w:t>?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23</w:t>
      </w:r>
      <w:r w:rsidRPr="00D77C5C">
        <w:rPr>
          <w:rFonts w:eastAsia="SimSun"/>
          <w:color w:val="000000"/>
          <w:kern w:val="1"/>
          <w:lang w:eastAsia="ar-SA"/>
        </w:rPr>
        <w:t>.  Напишите формулы, связывающие:</w:t>
      </w:r>
    </w:p>
    <w:p w:rsidR="00C17C2C" w:rsidRPr="00D77C5C" w:rsidRDefault="00C17C2C" w:rsidP="00C17C2C">
      <w:pPr>
        <w:widowControl w:val="0"/>
        <w:numPr>
          <w:ilvl w:val="0"/>
          <w:numId w:val="6"/>
        </w:numPr>
        <w:tabs>
          <w:tab w:val="left" w:pos="417"/>
          <w:tab w:val="left" w:pos="709"/>
        </w:tabs>
        <w:suppressAutoHyphens/>
        <w:spacing w:after="0" w:line="240" w:lineRule="auto"/>
        <w:ind w:left="416" w:firstLine="10"/>
        <w:jc w:val="both"/>
        <w:rPr>
          <w:rFonts w:eastAsia="SimSun"/>
          <w:color w:val="000000"/>
          <w:kern w:val="1"/>
          <w:lang w:eastAsia="ar-SA"/>
        </w:rPr>
      </w:pPr>
      <w:r w:rsidRPr="00D77C5C">
        <w:rPr>
          <w:rFonts w:eastAsia="SimSun"/>
          <w:color w:val="000000"/>
          <w:kern w:val="1"/>
          <w:lang w:eastAsia="ar-SA"/>
        </w:rPr>
        <w:t>объемную скорость кровотока, давление и сопротивление сосудистого русла;</w:t>
      </w:r>
    </w:p>
    <w:p w:rsidR="00C17C2C" w:rsidRPr="00D77C5C" w:rsidRDefault="00C17C2C" w:rsidP="00C17C2C">
      <w:pPr>
        <w:widowControl w:val="0"/>
        <w:numPr>
          <w:ilvl w:val="0"/>
          <w:numId w:val="6"/>
        </w:numPr>
        <w:tabs>
          <w:tab w:val="left" w:pos="417"/>
          <w:tab w:val="left" w:pos="709"/>
        </w:tabs>
        <w:suppressAutoHyphens/>
        <w:spacing w:after="0" w:line="240" w:lineRule="auto"/>
        <w:ind w:firstLine="426"/>
        <w:jc w:val="both"/>
        <w:rPr>
          <w:rFonts w:eastAsia="SimSun"/>
          <w:color w:val="000000"/>
          <w:kern w:val="1"/>
          <w:lang w:eastAsia="ar-SA"/>
        </w:rPr>
      </w:pPr>
      <w:r w:rsidRPr="00D77C5C">
        <w:rPr>
          <w:rFonts w:eastAsia="SimSun"/>
          <w:color w:val="000000"/>
          <w:kern w:val="1"/>
          <w:lang w:eastAsia="ar-SA"/>
        </w:rPr>
        <w:t>объемную скорость, линейную скорость и площадь поперечного сечения сосудов.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24.Объясните, к</w:t>
      </w:r>
      <w:r w:rsidRPr="00D77C5C">
        <w:rPr>
          <w:rFonts w:eastAsia="SimSun"/>
          <w:color w:val="000000"/>
          <w:kern w:val="1"/>
          <w:lang w:eastAsia="ar-SA"/>
        </w:rPr>
        <w:t xml:space="preserve">акой из параметров, входящих в   формулу </w:t>
      </w:r>
      <w:proofErr w:type="spellStart"/>
      <w:r w:rsidRPr="00D77C5C">
        <w:rPr>
          <w:rFonts w:eastAsia="SimSun"/>
          <w:color w:val="000000"/>
          <w:kern w:val="1"/>
          <w:lang w:eastAsia="ar-SA"/>
        </w:rPr>
        <w:t>Пуазейля</w:t>
      </w:r>
      <w:proofErr w:type="spellEnd"/>
      <w:r w:rsidRPr="00D77C5C">
        <w:rPr>
          <w:rFonts w:eastAsia="SimSun"/>
          <w:color w:val="000000"/>
          <w:kern w:val="1"/>
          <w:lang w:eastAsia="ar-SA"/>
        </w:rPr>
        <w:t xml:space="preserve">, является определяющим в создании сопротивления сосудистого русла?  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25</w:t>
      </w:r>
      <w:r w:rsidRPr="00D77C5C">
        <w:rPr>
          <w:rFonts w:eastAsia="SimSun"/>
          <w:color w:val="000000"/>
          <w:kern w:val="1"/>
          <w:lang w:eastAsia="ar-SA"/>
        </w:rPr>
        <w:t xml:space="preserve">. Укажите скорость кровотока в капиллярах, величину давления на артериальном и венозном конце капилляра; Напишите,  формулу фильтрационного давления </w:t>
      </w:r>
      <w:proofErr w:type="gramStart"/>
      <w:r w:rsidRPr="00D77C5C">
        <w:rPr>
          <w:rFonts w:eastAsia="SimSun"/>
          <w:color w:val="000000"/>
          <w:kern w:val="1"/>
          <w:lang w:eastAsia="ar-SA"/>
        </w:rPr>
        <w:t xml:space="preserve">( </w:t>
      </w:r>
      <w:proofErr w:type="spellStart"/>
      <w:proofErr w:type="gramEnd"/>
      <w:r w:rsidRPr="00D77C5C">
        <w:rPr>
          <w:rFonts w:eastAsia="SimSun"/>
          <w:color w:val="000000"/>
          <w:kern w:val="1"/>
          <w:lang w:eastAsia="ar-SA"/>
        </w:rPr>
        <w:t>Рф</w:t>
      </w:r>
      <w:proofErr w:type="spellEnd"/>
      <w:r w:rsidRPr="00D77C5C">
        <w:rPr>
          <w:rFonts w:eastAsia="SimSun"/>
          <w:color w:val="000000"/>
          <w:kern w:val="1"/>
          <w:lang w:eastAsia="ar-SA"/>
        </w:rPr>
        <w:t xml:space="preserve"> ) объясните причины фильтрации жидкости в артериальной части капилляра и резорбции жидкости в его венозной части.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D77C5C">
        <w:rPr>
          <w:rFonts w:eastAsia="SimSun"/>
          <w:color w:val="000000"/>
          <w:kern w:val="1"/>
          <w:lang w:eastAsia="ar-SA"/>
        </w:rPr>
        <w:t xml:space="preserve">26. Начертите кривую прямой регистрации артериального давления </w:t>
      </w:r>
      <w:r>
        <w:rPr>
          <w:rFonts w:eastAsia="SimSun"/>
          <w:color w:val="000000"/>
          <w:kern w:val="1"/>
          <w:lang w:eastAsia="ar-SA"/>
        </w:rPr>
        <w:t>(</w:t>
      </w:r>
      <w:r w:rsidRPr="00D77C5C">
        <w:rPr>
          <w:rFonts w:eastAsia="SimSun"/>
          <w:color w:val="000000"/>
          <w:kern w:val="1"/>
          <w:lang w:eastAsia="ar-SA"/>
        </w:rPr>
        <w:t>АД</w:t>
      </w:r>
      <w:proofErr w:type="gramStart"/>
      <w:r w:rsidRPr="00D77C5C">
        <w:rPr>
          <w:rFonts w:eastAsia="SimSun"/>
          <w:color w:val="000000"/>
          <w:kern w:val="1"/>
          <w:lang w:eastAsia="ar-SA"/>
        </w:rPr>
        <w:t xml:space="preserve"> )</w:t>
      </w:r>
      <w:proofErr w:type="gramEnd"/>
      <w:r w:rsidRPr="00D77C5C">
        <w:rPr>
          <w:rFonts w:eastAsia="SimSun"/>
          <w:color w:val="000000"/>
          <w:kern w:val="1"/>
          <w:lang w:eastAsia="ar-SA"/>
        </w:rPr>
        <w:t>, отметьте на ней волны 1, 2 и 3 порядка. Объясните их происхождение.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b/>
          <w:i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27.Перечислите</w:t>
      </w:r>
      <w:r w:rsidRPr="00D77C5C">
        <w:rPr>
          <w:rFonts w:eastAsia="SimSun"/>
          <w:color w:val="000000"/>
          <w:kern w:val="1"/>
          <w:lang w:eastAsia="ar-SA"/>
        </w:rPr>
        <w:t xml:space="preserve"> сосудосуживающие и сосудорасширяющие     вещества, запишите и выучите.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28.</w:t>
      </w:r>
      <w:r w:rsidRPr="00D77C5C">
        <w:rPr>
          <w:rFonts w:eastAsia="SimSun"/>
          <w:color w:val="000000"/>
          <w:kern w:val="1"/>
          <w:lang w:eastAsia="ar-SA"/>
        </w:rPr>
        <w:t xml:space="preserve">Кратко опишите эксперимент, в котором были открыты сосудосуживающие нервы </w:t>
      </w:r>
      <w:proofErr w:type="gramStart"/>
      <w:r w:rsidRPr="00D77C5C">
        <w:rPr>
          <w:rFonts w:eastAsia="SimSun"/>
          <w:color w:val="000000"/>
          <w:kern w:val="1"/>
          <w:lang w:eastAsia="ar-SA"/>
        </w:rPr>
        <w:t xml:space="preserve">( </w:t>
      </w:r>
      <w:proofErr w:type="gramEnd"/>
      <w:r>
        <w:rPr>
          <w:rFonts w:eastAsia="SimSun"/>
          <w:color w:val="000000"/>
          <w:kern w:val="1"/>
          <w:lang w:eastAsia="ar-SA"/>
        </w:rPr>
        <w:t>оп</w:t>
      </w:r>
      <w:r w:rsidRPr="00D77C5C">
        <w:rPr>
          <w:rFonts w:eastAsia="SimSun"/>
          <w:color w:val="000000"/>
          <w:kern w:val="1"/>
          <w:lang w:eastAsia="ar-SA"/>
        </w:rPr>
        <w:t>ыт К. Бернара ).</w:t>
      </w:r>
      <w:r w:rsidRPr="00D77C5C">
        <w:rPr>
          <w:rFonts w:eastAsia="SimSun"/>
          <w:color w:val="000000"/>
          <w:kern w:val="1"/>
          <w:lang w:eastAsia="ar-SA"/>
        </w:rPr>
        <w:tab/>
      </w:r>
    </w:p>
    <w:p w:rsidR="00C17C2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 w:rsidRPr="00D77C5C">
        <w:rPr>
          <w:rFonts w:eastAsia="SimSun"/>
          <w:color w:val="000000"/>
          <w:kern w:val="1"/>
          <w:lang w:eastAsia="ar-SA"/>
        </w:rPr>
        <w:t>2</w:t>
      </w:r>
      <w:r>
        <w:rPr>
          <w:rFonts w:eastAsia="SimSun"/>
          <w:color w:val="000000"/>
          <w:kern w:val="1"/>
          <w:lang w:eastAsia="ar-SA"/>
        </w:rPr>
        <w:t>9</w:t>
      </w:r>
      <w:r w:rsidRPr="00D77C5C">
        <w:rPr>
          <w:rFonts w:eastAsia="SimSun"/>
          <w:color w:val="000000"/>
          <w:kern w:val="1"/>
          <w:lang w:eastAsia="ar-SA"/>
        </w:rPr>
        <w:t xml:space="preserve">. Полностью нарисуйте схему дуги гемодинамического рефлекса при </w:t>
      </w:r>
      <w:r>
        <w:rPr>
          <w:rFonts w:eastAsia="SimSun"/>
          <w:color w:val="000000"/>
          <w:kern w:val="1"/>
          <w:lang w:eastAsia="ar-SA"/>
        </w:rPr>
        <w:t>повышении</w:t>
      </w:r>
      <w:r w:rsidRPr="00D77C5C">
        <w:rPr>
          <w:rFonts w:eastAsia="SimSun"/>
          <w:color w:val="000000"/>
          <w:kern w:val="1"/>
          <w:lang w:eastAsia="ar-SA"/>
        </w:rPr>
        <w:t xml:space="preserve"> АД.</w:t>
      </w:r>
    </w:p>
    <w:p w:rsidR="00C17C2C" w:rsidRPr="00D77C5C" w:rsidRDefault="00C17C2C" w:rsidP="00C17C2C">
      <w:pPr>
        <w:tabs>
          <w:tab w:val="left" w:pos="709"/>
        </w:tabs>
        <w:suppressAutoHyphens/>
        <w:spacing w:after="0" w:line="240" w:lineRule="auto"/>
        <w:jc w:val="both"/>
        <w:rPr>
          <w:rFonts w:eastAsia="SimSun"/>
          <w:color w:val="000000"/>
          <w:kern w:val="1"/>
          <w:lang w:eastAsia="ar-SA"/>
        </w:rPr>
      </w:pPr>
      <w:r>
        <w:rPr>
          <w:rFonts w:eastAsia="SimSun"/>
          <w:color w:val="000000"/>
          <w:kern w:val="1"/>
          <w:lang w:eastAsia="ar-SA"/>
        </w:rPr>
        <w:t>30. Нарисуйте схему рефлекторного повышения АД в ответ на болевое воздействие.</w:t>
      </w:r>
    </w:p>
    <w:p w:rsidR="00C17C2C" w:rsidRDefault="00C17C2C" w:rsidP="00C17C2C">
      <w:pPr>
        <w:spacing w:after="0" w:line="240" w:lineRule="auto"/>
      </w:pPr>
    </w:p>
    <w:p w:rsidR="00C17C2C" w:rsidRDefault="00C17C2C" w:rsidP="00B45C35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color w:val="00000A"/>
          <w:kern w:val="1"/>
          <w:lang w:eastAsia="ar-SA"/>
        </w:rPr>
      </w:pPr>
    </w:p>
    <w:p w:rsidR="00C17C2C" w:rsidRDefault="00C17C2C" w:rsidP="00B45C35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color w:val="00000A"/>
          <w:kern w:val="1"/>
          <w:lang w:eastAsia="ar-SA"/>
        </w:rPr>
      </w:pPr>
    </w:p>
    <w:p w:rsidR="00722EC8" w:rsidRPr="00722EC8" w:rsidRDefault="00722EC8" w:rsidP="00DF5F41">
      <w:pPr>
        <w:tabs>
          <w:tab w:val="left" w:pos="709"/>
        </w:tabs>
        <w:suppressAutoHyphens/>
        <w:overflowPunct w:val="0"/>
        <w:autoSpaceDE w:val="0"/>
        <w:spacing w:after="0" w:line="240" w:lineRule="auto"/>
        <w:contextualSpacing/>
        <w:jc w:val="both"/>
        <w:textAlignment w:val="baseline"/>
        <w:rPr>
          <w:rFonts w:eastAsia="SimSun"/>
          <w:b/>
          <w:color w:val="00000A"/>
          <w:kern w:val="1"/>
          <w:sz w:val="28"/>
          <w:szCs w:val="28"/>
          <w:lang w:eastAsia="ar-SA"/>
        </w:rPr>
      </w:pPr>
    </w:p>
    <w:p w:rsidR="00722EC8" w:rsidRPr="00722EC8" w:rsidRDefault="00722EC8" w:rsidP="00722EC8">
      <w:pPr>
        <w:tabs>
          <w:tab w:val="left" w:pos="709"/>
        </w:tabs>
        <w:suppressAutoHyphens/>
        <w:spacing w:line="276" w:lineRule="atLeast"/>
        <w:rPr>
          <w:rFonts w:ascii="Calibri" w:eastAsia="SimSun" w:hAnsi="Calibri" w:cs="font316"/>
          <w:color w:val="00000A"/>
          <w:kern w:val="1"/>
          <w:sz w:val="28"/>
          <w:szCs w:val="28"/>
          <w:lang w:eastAsia="ar-SA"/>
        </w:rPr>
      </w:pPr>
    </w:p>
    <w:p w:rsidR="0092212C" w:rsidRDefault="00437782" w:rsidP="00437782">
      <w:pPr>
        <w:tabs>
          <w:tab w:val="left" w:pos="709"/>
        </w:tabs>
        <w:suppressAutoHyphens/>
        <w:spacing w:after="0" w:line="240" w:lineRule="auto"/>
        <w:rPr>
          <w:b/>
        </w:rPr>
      </w:pPr>
      <w:r w:rsidRPr="00437782">
        <w:rPr>
          <w:b/>
        </w:rPr>
        <w:t xml:space="preserve">РАЗДЕЛ 4. ФИЗИОЛОГИЯ ДЫХАНИЯ </w:t>
      </w:r>
    </w:p>
    <w:p w:rsidR="0092212C" w:rsidRDefault="0092212C" w:rsidP="00A146E5">
      <w:pPr>
        <w:tabs>
          <w:tab w:val="left" w:pos="709"/>
        </w:tabs>
        <w:suppressAutoHyphens/>
        <w:spacing w:after="0" w:line="240" w:lineRule="auto"/>
        <w:jc w:val="both"/>
        <w:rPr>
          <w:b/>
        </w:rPr>
      </w:pPr>
    </w:p>
    <w:p w:rsidR="00FE2FB4" w:rsidRDefault="00FE2FB4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Перечислите этапы переноса кислорода из атмосферного воздуха к тканям и углекислого газа из тканей в атмосферный воздух.</w:t>
      </w:r>
    </w:p>
    <w:p w:rsidR="0092212C" w:rsidRPr="00FE2FB4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FE2FB4">
        <w:rPr>
          <w:rFonts w:eastAsia="Times New Roman"/>
          <w:lang w:eastAsia="ar-SA"/>
        </w:rPr>
        <w:t xml:space="preserve">Нарисуйте схему взаимного расположения легких, плевральной полости, грудной клетки, обозначьте инспираторные мышцы, пользуясь моделью </w:t>
      </w:r>
      <w:proofErr w:type="spellStart"/>
      <w:r w:rsidRPr="00FE2FB4">
        <w:rPr>
          <w:rFonts w:eastAsia="Times New Roman"/>
          <w:lang w:eastAsia="ar-SA"/>
        </w:rPr>
        <w:t>Дондерса</w:t>
      </w:r>
      <w:proofErr w:type="gramStart"/>
      <w:r w:rsidRPr="00FE2FB4">
        <w:rPr>
          <w:rFonts w:eastAsia="Times New Roman"/>
          <w:lang w:eastAsia="ar-SA"/>
        </w:rPr>
        <w:t>.С</w:t>
      </w:r>
      <w:proofErr w:type="gramEnd"/>
      <w:r w:rsidRPr="00FE2FB4">
        <w:rPr>
          <w:rFonts w:eastAsia="Times New Roman"/>
          <w:lang w:eastAsia="ar-SA"/>
        </w:rPr>
        <w:t>трелочками</w:t>
      </w:r>
      <w:proofErr w:type="spellEnd"/>
      <w:r w:rsidRPr="00FE2FB4">
        <w:rPr>
          <w:rFonts w:eastAsia="Times New Roman"/>
          <w:lang w:eastAsia="ar-SA"/>
        </w:rPr>
        <w:t xml:space="preserve"> обозначьте направление и величину сил, действующих на легочную ткань и способствующих </w:t>
      </w:r>
      <w:proofErr w:type="spellStart"/>
      <w:r w:rsidRPr="00FE2FB4">
        <w:rPr>
          <w:rFonts w:eastAsia="Times New Roman"/>
          <w:lang w:eastAsia="ar-SA"/>
        </w:rPr>
        <w:t>спадению</w:t>
      </w:r>
      <w:proofErr w:type="spellEnd"/>
      <w:r w:rsidRPr="00FE2FB4">
        <w:rPr>
          <w:rFonts w:eastAsia="Times New Roman"/>
          <w:lang w:eastAsia="ar-SA"/>
        </w:rPr>
        <w:t xml:space="preserve"> и расправлению легких. </w:t>
      </w:r>
    </w:p>
    <w:p w:rsidR="0092212C" w:rsidRPr="0092212C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92212C">
        <w:rPr>
          <w:rFonts w:eastAsia="Times New Roman"/>
          <w:lang w:eastAsia="ar-SA"/>
        </w:rPr>
        <w:t xml:space="preserve">Укажите на схеме величины </w:t>
      </w:r>
      <w:proofErr w:type="spellStart"/>
      <w:r w:rsidRPr="0092212C">
        <w:rPr>
          <w:rFonts w:eastAsia="Times New Roman"/>
          <w:lang w:eastAsia="ar-SA"/>
        </w:rPr>
        <w:t>внутрилегочного</w:t>
      </w:r>
      <w:proofErr w:type="spellEnd"/>
      <w:r w:rsidRPr="0092212C">
        <w:rPr>
          <w:rFonts w:eastAsia="Times New Roman"/>
          <w:lang w:eastAsia="ar-SA"/>
        </w:rPr>
        <w:t xml:space="preserve"> и </w:t>
      </w:r>
      <w:proofErr w:type="spellStart"/>
      <w:r w:rsidRPr="0092212C">
        <w:rPr>
          <w:rFonts w:eastAsia="Times New Roman"/>
          <w:lang w:eastAsia="ar-SA"/>
        </w:rPr>
        <w:t>внутриплеврального</w:t>
      </w:r>
      <w:proofErr w:type="spellEnd"/>
      <w:r w:rsidRPr="0092212C">
        <w:rPr>
          <w:rFonts w:eastAsia="Times New Roman"/>
          <w:lang w:eastAsia="ar-SA"/>
        </w:rPr>
        <w:t xml:space="preserve"> давления. </w:t>
      </w:r>
    </w:p>
    <w:p w:rsidR="0092212C" w:rsidRPr="0092212C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92212C">
        <w:rPr>
          <w:rFonts w:eastAsia="Times New Roman"/>
          <w:lang w:eastAsia="ar-SA"/>
        </w:rPr>
        <w:t xml:space="preserve"> Объясните, почему </w:t>
      </w:r>
      <w:proofErr w:type="spellStart"/>
      <w:r w:rsidRPr="0092212C">
        <w:rPr>
          <w:rFonts w:eastAsia="Times New Roman"/>
          <w:lang w:eastAsia="ar-SA"/>
        </w:rPr>
        <w:t>внутриплевральное</w:t>
      </w:r>
      <w:proofErr w:type="spellEnd"/>
      <w:r w:rsidRPr="0092212C">
        <w:rPr>
          <w:rFonts w:eastAsia="Times New Roman"/>
          <w:lang w:eastAsia="ar-SA"/>
        </w:rPr>
        <w:t xml:space="preserve"> давление всегда ниже </w:t>
      </w:r>
      <w:proofErr w:type="spellStart"/>
      <w:r w:rsidRPr="0092212C">
        <w:rPr>
          <w:rFonts w:eastAsia="Times New Roman"/>
          <w:u w:val="single"/>
          <w:lang w:eastAsia="ar-SA"/>
        </w:rPr>
        <w:t>внутрилегочного</w:t>
      </w:r>
      <w:proofErr w:type="spellEnd"/>
      <w:r w:rsidRPr="0092212C">
        <w:rPr>
          <w:rFonts w:eastAsia="Times New Roman"/>
          <w:lang w:eastAsia="ar-SA"/>
        </w:rPr>
        <w:t xml:space="preserve">, чему равна разница давлений. Напишите формулу для расчёта </w:t>
      </w:r>
      <w:proofErr w:type="spellStart"/>
      <w:r w:rsidRPr="0092212C">
        <w:rPr>
          <w:rFonts w:eastAsia="Times New Roman"/>
          <w:lang w:eastAsia="ar-SA"/>
        </w:rPr>
        <w:t>внутриплеврального</w:t>
      </w:r>
      <w:proofErr w:type="spellEnd"/>
      <w:r w:rsidRPr="0092212C">
        <w:rPr>
          <w:rFonts w:eastAsia="Times New Roman"/>
          <w:lang w:eastAsia="ar-SA"/>
        </w:rPr>
        <w:t xml:space="preserve"> давления, </w:t>
      </w:r>
      <w:proofErr w:type="spellStart"/>
      <w:r w:rsidRPr="0092212C">
        <w:rPr>
          <w:rFonts w:eastAsia="Times New Roman"/>
          <w:lang w:eastAsia="ar-SA"/>
        </w:rPr>
        <w:t>транспульмонального</w:t>
      </w:r>
      <w:proofErr w:type="spellEnd"/>
      <w:r w:rsidRPr="0092212C">
        <w:rPr>
          <w:rFonts w:eastAsia="Times New Roman"/>
          <w:lang w:eastAsia="ar-SA"/>
        </w:rPr>
        <w:t xml:space="preserve"> давления, объясните физиологическое значение этих величин.</w:t>
      </w:r>
    </w:p>
    <w:p w:rsidR="0092212C" w:rsidRPr="0092212C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92212C">
        <w:rPr>
          <w:rFonts w:eastAsia="Times New Roman"/>
          <w:lang w:eastAsia="ar-SA"/>
        </w:rPr>
        <w:t xml:space="preserve"> Рассчитайте величину </w:t>
      </w:r>
      <w:proofErr w:type="spellStart"/>
      <w:r w:rsidRPr="0092212C">
        <w:rPr>
          <w:rFonts w:eastAsia="Times New Roman"/>
          <w:lang w:eastAsia="ar-SA"/>
        </w:rPr>
        <w:t>внутриплевральногодавления</w:t>
      </w:r>
      <w:proofErr w:type="spellEnd"/>
      <w:r w:rsidRPr="0092212C">
        <w:rPr>
          <w:rFonts w:eastAsia="Times New Roman"/>
          <w:lang w:eastAsia="ar-SA"/>
        </w:rPr>
        <w:t xml:space="preserve"> при атмосферном давлении равном 740, 760, 770 мм </w:t>
      </w:r>
      <w:proofErr w:type="spellStart"/>
      <w:r w:rsidRPr="0092212C">
        <w:rPr>
          <w:rFonts w:eastAsia="Times New Roman"/>
          <w:lang w:eastAsia="ar-SA"/>
        </w:rPr>
        <w:t>рт</w:t>
      </w:r>
      <w:proofErr w:type="spellEnd"/>
      <w:r w:rsidRPr="0092212C">
        <w:rPr>
          <w:rFonts w:eastAsia="Times New Roman"/>
          <w:lang w:eastAsia="ar-SA"/>
        </w:rPr>
        <w:t>. ст.</w:t>
      </w:r>
    </w:p>
    <w:p w:rsidR="0092212C" w:rsidRPr="0092212C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proofErr w:type="gramStart"/>
      <w:r w:rsidRPr="0092212C">
        <w:rPr>
          <w:rFonts w:eastAsia="Times New Roman"/>
          <w:lang w:eastAsia="ar-SA"/>
        </w:rPr>
        <w:t>Объясните</w:t>
      </w:r>
      <w:proofErr w:type="gramEnd"/>
      <w:r w:rsidRPr="0092212C">
        <w:rPr>
          <w:rFonts w:eastAsia="Times New Roman"/>
          <w:lang w:eastAsia="ar-SA"/>
        </w:rPr>
        <w:t xml:space="preserve"> как и почему изменяется </w:t>
      </w:r>
      <w:proofErr w:type="spellStart"/>
      <w:r w:rsidRPr="0092212C">
        <w:rPr>
          <w:rFonts w:eastAsia="Times New Roman"/>
          <w:lang w:eastAsia="ar-SA"/>
        </w:rPr>
        <w:t>внутрилегочное</w:t>
      </w:r>
      <w:proofErr w:type="spellEnd"/>
      <w:r w:rsidRPr="0092212C">
        <w:rPr>
          <w:rFonts w:eastAsia="Times New Roman"/>
          <w:lang w:eastAsia="ar-SA"/>
        </w:rPr>
        <w:t xml:space="preserve"> и </w:t>
      </w:r>
      <w:proofErr w:type="spellStart"/>
      <w:r w:rsidRPr="0092212C">
        <w:rPr>
          <w:rFonts w:eastAsia="Times New Roman"/>
          <w:lang w:eastAsia="ar-SA"/>
        </w:rPr>
        <w:t>внутриплевральное</w:t>
      </w:r>
      <w:proofErr w:type="spellEnd"/>
      <w:r w:rsidRPr="0092212C">
        <w:rPr>
          <w:rFonts w:eastAsia="Times New Roman"/>
          <w:lang w:eastAsia="ar-SA"/>
        </w:rPr>
        <w:t xml:space="preserve"> давление во время вдоха и выдоха, какова физиологическая роль этих изменений.    </w:t>
      </w:r>
    </w:p>
    <w:p w:rsidR="0092212C" w:rsidRPr="0092212C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92212C">
        <w:rPr>
          <w:rFonts w:eastAsia="Times New Roman"/>
          <w:lang w:eastAsia="ar-SA"/>
        </w:rPr>
        <w:t xml:space="preserve"> Перечислите условия, необходимые для совершения дыхательного акта.</w:t>
      </w:r>
    </w:p>
    <w:p w:rsidR="0092212C" w:rsidRPr="0092212C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proofErr w:type="gramStart"/>
      <w:r w:rsidRPr="0092212C">
        <w:rPr>
          <w:rFonts w:eastAsia="Times New Roman"/>
          <w:lang w:eastAsia="ar-SA"/>
        </w:rPr>
        <w:t>Объясните от чего зависит</w:t>
      </w:r>
      <w:proofErr w:type="gramEnd"/>
      <w:r w:rsidRPr="0092212C">
        <w:rPr>
          <w:rFonts w:eastAsia="Times New Roman"/>
          <w:lang w:eastAsia="ar-SA"/>
        </w:rPr>
        <w:t xml:space="preserve"> жизненная емкость легких, функциональная остаточная емкость, дыхательный объем.</w:t>
      </w:r>
    </w:p>
    <w:p w:rsidR="0092212C" w:rsidRPr="0092212C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proofErr w:type="gramStart"/>
      <w:r w:rsidRPr="0092212C">
        <w:rPr>
          <w:rFonts w:eastAsia="Times New Roman"/>
          <w:lang w:eastAsia="ar-SA"/>
        </w:rPr>
        <w:t>Рассчитайте</w:t>
      </w:r>
      <w:proofErr w:type="gramEnd"/>
      <w:r w:rsidRPr="0092212C">
        <w:rPr>
          <w:rFonts w:eastAsia="Times New Roman"/>
          <w:lang w:eastAsia="ar-SA"/>
        </w:rPr>
        <w:t xml:space="preserve"> какая часть альвеолярного воздуха обновляется при каждом вдохе</w:t>
      </w:r>
      <w:r w:rsidR="00FE2FB4">
        <w:rPr>
          <w:rFonts w:eastAsia="Times New Roman"/>
          <w:lang w:eastAsia="ar-SA"/>
        </w:rPr>
        <w:t>, если дыхательный объем равен 450 мл</w:t>
      </w:r>
      <w:r w:rsidRPr="0092212C">
        <w:rPr>
          <w:rFonts w:eastAsia="Times New Roman"/>
          <w:lang w:eastAsia="ar-SA"/>
        </w:rPr>
        <w:t xml:space="preserve">. </w:t>
      </w:r>
    </w:p>
    <w:p w:rsidR="0092212C" w:rsidRPr="0092212C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92212C">
        <w:rPr>
          <w:rFonts w:eastAsia="Times New Roman"/>
          <w:lang w:eastAsia="ar-SA"/>
        </w:rPr>
        <w:t xml:space="preserve">Легочные объемы и емкости: дыхательный объем (ДО), резервный объем вдоха (РО </w:t>
      </w:r>
      <w:proofErr w:type="spellStart"/>
      <w:r w:rsidRPr="0092212C">
        <w:rPr>
          <w:rFonts w:eastAsia="Times New Roman"/>
          <w:lang w:eastAsia="ar-SA"/>
        </w:rPr>
        <w:t>вд</w:t>
      </w:r>
      <w:proofErr w:type="spellEnd"/>
      <w:r w:rsidRPr="0092212C">
        <w:rPr>
          <w:rFonts w:eastAsia="Times New Roman"/>
          <w:lang w:eastAsia="ar-SA"/>
        </w:rPr>
        <w:t xml:space="preserve">.) и выдоха (РО </w:t>
      </w:r>
      <w:proofErr w:type="spellStart"/>
      <w:r w:rsidRPr="0092212C">
        <w:rPr>
          <w:rFonts w:eastAsia="Times New Roman"/>
          <w:lang w:eastAsia="ar-SA"/>
        </w:rPr>
        <w:t>выд</w:t>
      </w:r>
      <w:proofErr w:type="spellEnd"/>
      <w:r w:rsidRPr="0092212C">
        <w:rPr>
          <w:rFonts w:eastAsia="Times New Roman"/>
          <w:lang w:eastAsia="ar-SA"/>
        </w:rPr>
        <w:t xml:space="preserve">.), жизненная емкость легких (ЖЕЛ), остаточный объем (ОО), функциональная остаточная емкость (ФОЕ). Их величина и значение. Процентное содержание и парциальное давление кислорода и углекислого газа в альвеолярном воздухе. Значение альвеолярного воздуха для дыхания. </w:t>
      </w:r>
    </w:p>
    <w:p w:rsidR="0092212C" w:rsidRPr="0092212C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92212C">
        <w:rPr>
          <w:rFonts w:eastAsia="Times New Roman"/>
          <w:lang w:eastAsia="ar-SA"/>
        </w:rPr>
        <w:t xml:space="preserve">  Опишите физиологическую роль связанных и растворенных газов, укажите их количество, дайте определение кислородной емкости крови, запишите эту величину.</w:t>
      </w:r>
    </w:p>
    <w:p w:rsidR="0092212C" w:rsidRPr="0092212C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92212C">
        <w:rPr>
          <w:rFonts w:eastAsia="Times New Roman"/>
          <w:lang w:eastAsia="ar-SA"/>
        </w:rPr>
        <w:lastRenderedPageBreak/>
        <w:t xml:space="preserve">Нарисуйте кривую диссоциации оксигемоглобина, </w:t>
      </w:r>
      <w:proofErr w:type="spellStart"/>
      <w:proofErr w:type="gramStart"/>
      <w:r w:rsidRPr="0092212C">
        <w:rPr>
          <w:rFonts w:eastAsia="Times New Roman"/>
          <w:lang w:eastAsia="ar-SA"/>
        </w:rPr>
        <w:t>объясните</w:t>
      </w:r>
      <w:r w:rsidR="00FE2FB4">
        <w:rPr>
          <w:rFonts w:eastAsia="Times New Roman"/>
          <w:lang w:eastAsia="ar-SA"/>
        </w:rPr>
        <w:t>о</w:t>
      </w:r>
      <w:proofErr w:type="spellEnd"/>
      <w:proofErr w:type="gramEnd"/>
      <w:r w:rsidR="00FE2FB4">
        <w:rPr>
          <w:rFonts w:eastAsia="Times New Roman"/>
          <w:lang w:eastAsia="ar-SA"/>
        </w:rPr>
        <w:t xml:space="preserve"> чем Вам говорит этот</w:t>
      </w:r>
      <w:r w:rsidRPr="0092212C">
        <w:rPr>
          <w:rFonts w:eastAsia="Times New Roman"/>
          <w:lang w:eastAsia="ar-SA"/>
        </w:rPr>
        <w:t xml:space="preserve"> графика</w:t>
      </w:r>
      <w:r w:rsidR="00FE2FB4">
        <w:rPr>
          <w:rFonts w:eastAsia="Times New Roman"/>
          <w:lang w:eastAsia="ar-SA"/>
        </w:rPr>
        <w:t xml:space="preserve">,  </w:t>
      </w:r>
      <w:r w:rsidRPr="0092212C">
        <w:rPr>
          <w:rFonts w:eastAsia="Times New Roman"/>
          <w:lang w:eastAsia="ar-SA"/>
        </w:rPr>
        <w:t xml:space="preserve">  напишите какие свойства гемоглобина отражены в нем.  </w:t>
      </w:r>
    </w:p>
    <w:p w:rsidR="0092212C" w:rsidRPr="0092212C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92212C">
        <w:rPr>
          <w:rFonts w:eastAsia="Times New Roman"/>
          <w:lang w:eastAsia="ar-SA"/>
        </w:rPr>
        <w:t xml:space="preserve"> Нарисуйте схему обмена кислорода в легких и тканях и обозначьте на ней  напряжение кислорода в альвеолярном воздухе, плазме венозной и артериальной крови и  тканевой жидкости.  По кривой диссоциации оксигемоглобина определите процентное  содержание  оксигемоглобина  в венозной и артериальной крови. </w:t>
      </w:r>
    </w:p>
    <w:p w:rsidR="0092212C" w:rsidRPr="0092212C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92212C">
        <w:rPr>
          <w:rFonts w:eastAsia="Times New Roman"/>
          <w:lang w:eastAsia="ar-SA"/>
        </w:rPr>
        <w:t xml:space="preserve"> Напишите основные химические реакции, обеспечивающие транспорт углекислого газа из тканей к легким, перечислите основные транспортные формы углекислого газа.</w:t>
      </w:r>
    </w:p>
    <w:p w:rsidR="0092212C" w:rsidRPr="0092212C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92212C">
        <w:rPr>
          <w:rFonts w:eastAsia="Times New Roman"/>
          <w:lang w:eastAsia="ar-SA"/>
        </w:rPr>
        <w:t>Нарисуйте схему иннервации инспираторных мышц.</w:t>
      </w:r>
    </w:p>
    <w:p w:rsidR="0092212C" w:rsidRPr="0092212C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u w:val="single"/>
          <w:lang w:eastAsia="ar-SA"/>
        </w:rPr>
      </w:pPr>
      <w:r w:rsidRPr="0092212C">
        <w:rPr>
          <w:rFonts w:eastAsia="Times New Roman"/>
          <w:lang w:eastAsia="ar-SA"/>
        </w:rPr>
        <w:t xml:space="preserve">Нарисуйте схему рефлекторной дуги, обеспечивающей </w:t>
      </w:r>
      <w:proofErr w:type="spellStart"/>
      <w:r w:rsidRPr="0092212C">
        <w:rPr>
          <w:rFonts w:eastAsia="Times New Roman"/>
          <w:lang w:eastAsia="ar-SA"/>
        </w:rPr>
        <w:t>саморегуляцию</w:t>
      </w:r>
      <w:proofErr w:type="spellEnd"/>
      <w:r w:rsidRPr="0092212C">
        <w:rPr>
          <w:rFonts w:eastAsia="Times New Roman"/>
          <w:lang w:eastAsia="ar-SA"/>
        </w:rPr>
        <w:t xml:space="preserve"> дыхания.   Используя эту схему, </w:t>
      </w:r>
      <w:r w:rsidRPr="0092212C">
        <w:rPr>
          <w:rFonts w:eastAsia="Times New Roman"/>
          <w:u w:val="single"/>
          <w:lang w:eastAsia="ar-SA"/>
        </w:rPr>
        <w:t>ответьте на вопросы:</w:t>
      </w:r>
    </w:p>
    <w:p w:rsidR="0092212C" w:rsidRPr="0092212C" w:rsidRDefault="0092212C" w:rsidP="00A146E5">
      <w:pPr>
        <w:numPr>
          <w:ilvl w:val="1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92212C">
        <w:rPr>
          <w:rFonts w:eastAsia="Times New Roman"/>
          <w:lang w:eastAsia="ar-SA"/>
        </w:rPr>
        <w:t xml:space="preserve"> К каким изменениям газового состава крови чувствительны периферические и центральные хеморецепторы?</w:t>
      </w:r>
    </w:p>
    <w:p w:rsidR="0092212C" w:rsidRPr="0092212C" w:rsidRDefault="0092212C" w:rsidP="00A146E5">
      <w:pPr>
        <w:numPr>
          <w:ilvl w:val="1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92212C">
        <w:rPr>
          <w:rFonts w:eastAsia="Times New Roman"/>
          <w:lang w:eastAsia="ar-SA"/>
        </w:rPr>
        <w:t xml:space="preserve"> Какие нервы передают информацию от периферических хеморецепторов?</w:t>
      </w:r>
    </w:p>
    <w:p w:rsidR="0092212C" w:rsidRPr="0092212C" w:rsidRDefault="0092212C" w:rsidP="00A146E5">
      <w:pPr>
        <w:numPr>
          <w:ilvl w:val="1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92212C">
        <w:rPr>
          <w:rFonts w:eastAsia="Times New Roman"/>
          <w:lang w:eastAsia="ar-SA"/>
        </w:rPr>
        <w:t xml:space="preserve">Где расположены </w:t>
      </w:r>
      <w:proofErr w:type="spellStart"/>
      <w:r w:rsidRPr="0092212C">
        <w:rPr>
          <w:rFonts w:eastAsia="Times New Roman"/>
          <w:lang w:eastAsia="ar-SA"/>
        </w:rPr>
        <w:t>механорецепторы</w:t>
      </w:r>
      <w:proofErr w:type="spellEnd"/>
      <w:r w:rsidRPr="0092212C">
        <w:rPr>
          <w:rFonts w:eastAsia="Times New Roman"/>
          <w:lang w:eastAsia="ar-SA"/>
        </w:rPr>
        <w:t xml:space="preserve">, каков механизм их </w:t>
      </w:r>
      <w:proofErr w:type="gramStart"/>
      <w:r w:rsidRPr="0092212C">
        <w:rPr>
          <w:rFonts w:eastAsia="Times New Roman"/>
          <w:lang w:eastAsia="ar-SA"/>
        </w:rPr>
        <w:t>возбуждения</w:t>
      </w:r>
      <w:proofErr w:type="gramEnd"/>
      <w:r w:rsidRPr="0092212C">
        <w:rPr>
          <w:rFonts w:eastAsia="Times New Roman"/>
          <w:lang w:eastAsia="ar-SA"/>
        </w:rPr>
        <w:t xml:space="preserve"> и </w:t>
      </w:r>
      <w:proofErr w:type="gramStart"/>
      <w:r w:rsidRPr="0092212C">
        <w:rPr>
          <w:rFonts w:eastAsia="Times New Roman"/>
          <w:lang w:eastAsia="ar-SA"/>
        </w:rPr>
        <w:t>какие</w:t>
      </w:r>
      <w:proofErr w:type="gramEnd"/>
      <w:r w:rsidRPr="0092212C">
        <w:rPr>
          <w:rFonts w:eastAsia="Times New Roman"/>
          <w:lang w:eastAsia="ar-SA"/>
        </w:rPr>
        <w:t xml:space="preserve"> нервы передают информацию?</w:t>
      </w:r>
    </w:p>
    <w:p w:rsidR="0092212C" w:rsidRPr="0092212C" w:rsidRDefault="0092212C" w:rsidP="00A146E5">
      <w:pPr>
        <w:numPr>
          <w:ilvl w:val="1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92212C">
        <w:rPr>
          <w:rFonts w:eastAsia="Times New Roman"/>
          <w:lang w:eastAsia="ar-SA"/>
        </w:rPr>
        <w:t>Какие стволовые структуры принимают участие в регуляции дыхания? Нарисуйте центры продолговатого и среднего мозга, обозначьте их взаимодействие.</w:t>
      </w:r>
    </w:p>
    <w:p w:rsidR="0092212C" w:rsidRPr="0092212C" w:rsidRDefault="003E4D3B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proofErr w:type="gramStart"/>
      <w:r>
        <w:rPr>
          <w:rFonts w:eastAsia="Times New Roman"/>
          <w:lang w:eastAsia="ar-SA"/>
        </w:rPr>
        <w:t>Объясните</w:t>
      </w:r>
      <w:proofErr w:type="gramEnd"/>
      <w:r>
        <w:rPr>
          <w:rFonts w:eastAsia="Times New Roman"/>
          <w:lang w:eastAsia="ar-SA"/>
        </w:rPr>
        <w:t xml:space="preserve"> к</w:t>
      </w:r>
      <w:r w:rsidR="0092212C" w:rsidRPr="0092212C">
        <w:rPr>
          <w:rFonts w:eastAsia="Times New Roman"/>
          <w:lang w:eastAsia="ar-SA"/>
        </w:rPr>
        <w:t xml:space="preserve">ак </w:t>
      </w:r>
      <w:r>
        <w:rPr>
          <w:rFonts w:eastAsia="Times New Roman"/>
          <w:lang w:eastAsia="ar-SA"/>
        </w:rPr>
        <w:t xml:space="preserve"> и почему </w:t>
      </w:r>
      <w:r w:rsidR="0092212C" w:rsidRPr="0092212C">
        <w:rPr>
          <w:rFonts w:eastAsia="Times New Roman"/>
          <w:lang w:eastAsia="ar-SA"/>
        </w:rPr>
        <w:t>изменится дыхание при перерезке блуждающих нервов? Нарисуйте пневмограмму.</w:t>
      </w:r>
    </w:p>
    <w:p w:rsidR="0092212C" w:rsidRPr="0092212C" w:rsidRDefault="0092212C" w:rsidP="00A146E5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eastAsia="Times New Roman"/>
          <w:lang w:eastAsia="ar-SA"/>
        </w:rPr>
      </w:pPr>
      <w:r w:rsidRPr="0092212C">
        <w:rPr>
          <w:rFonts w:eastAsia="Times New Roman"/>
          <w:lang w:eastAsia="ar-SA"/>
        </w:rPr>
        <w:t xml:space="preserve">Опишите локализацию, механизмы возбуждения и физиологическое значение </w:t>
      </w:r>
      <w:proofErr w:type="spellStart"/>
      <w:r w:rsidRPr="0092212C">
        <w:rPr>
          <w:rFonts w:eastAsia="Times New Roman"/>
          <w:lang w:eastAsia="ar-SA"/>
        </w:rPr>
        <w:t>пневмотаксического</w:t>
      </w:r>
      <w:proofErr w:type="spellEnd"/>
      <w:r w:rsidRPr="0092212C">
        <w:rPr>
          <w:rFonts w:eastAsia="Times New Roman"/>
          <w:lang w:eastAsia="ar-SA"/>
        </w:rPr>
        <w:t xml:space="preserve"> центра.</w:t>
      </w:r>
    </w:p>
    <w:p w:rsidR="0092212C" w:rsidRPr="0092212C" w:rsidRDefault="003E4D3B" w:rsidP="00A146E5">
      <w:pPr>
        <w:numPr>
          <w:ilvl w:val="0"/>
          <w:numId w:val="15"/>
        </w:numPr>
        <w:suppressAutoHyphens/>
        <w:spacing w:after="0" w:line="240" w:lineRule="auto"/>
        <w:ind w:left="0" w:firstLine="0"/>
        <w:contextualSpacing/>
        <w:jc w:val="both"/>
        <w:rPr>
          <w:b/>
        </w:rPr>
      </w:pPr>
      <w:proofErr w:type="gramStart"/>
      <w:r>
        <w:rPr>
          <w:rFonts w:eastAsia="Times New Roman"/>
          <w:lang w:eastAsia="ar-SA"/>
        </w:rPr>
        <w:t>Объясните</w:t>
      </w:r>
      <w:proofErr w:type="gramEnd"/>
      <w:r>
        <w:rPr>
          <w:rFonts w:eastAsia="Times New Roman"/>
          <w:lang w:eastAsia="ar-SA"/>
        </w:rPr>
        <w:t xml:space="preserve"> к</w:t>
      </w:r>
      <w:r w:rsidRPr="0092212C">
        <w:rPr>
          <w:rFonts w:eastAsia="Times New Roman"/>
          <w:lang w:eastAsia="ar-SA"/>
        </w:rPr>
        <w:t xml:space="preserve">ак </w:t>
      </w:r>
      <w:r>
        <w:rPr>
          <w:rFonts w:eastAsia="Times New Roman"/>
          <w:lang w:eastAsia="ar-SA"/>
        </w:rPr>
        <w:t xml:space="preserve">и почему </w:t>
      </w:r>
      <w:r w:rsidR="0092212C" w:rsidRPr="0092212C">
        <w:rPr>
          <w:rFonts w:eastAsia="Times New Roman"/>
          <w:lang w:eastAsia="ar-SA"/>
        </w:rPr>
        <w:t xml:space="preserve">изменится дыхание при перерезке мозга ниже </w:t>
      </w:r>
      <w:proofErr w:type="spellStart"/>
      <w:r w:rsidR="0092212C" w:rsidRPr="0092212C">
        <w:rPr>
          <w:rFonts w:eastAsia="Times New Roman"/>
          <w:lang w:eastAsia="ar-SA"/>
        </w:rPr>
        <w:t>пневмотаксического</w:t>
      </w:r>
      <w:proofErr w:type="spellEnd"/>
      <w:r w:rsidR="0092212C" w:rsidRPr="0092212C">
        <w:rPr>
          <w:rFonts w:eastAsia="Times New Roman"/>
          <w:lang w:eastAsia="ar-SA"/>
        </w:rPr>
        <w:t xml:space="preserve"> центра? Нарисуйте пневмограмму.</w:t>
      </w:r>
    </w:p>
    <w:p w:rsidR="00437782" w:rsidRPr="0092212C" w:rsidRDefault="0092212C" w:rsidP="00A146E5">
      <w:pPr>
        <w:numPr>
          <w:ilvl w:val="0"/>
          <w:numId w:val="15"/>
        </w:numPr>
        <w:suppressAutoHyphens/>
        <w:spacing w:after="0" w:line="240" w:lineRule="auto"/>
        <w:ind w:left="0" w:firstLine="0"/>
        <w:contextualSpacing/>
        <w:jc w:val="both"/>
        <w:rPr>
          <w:b/>
        </w:rPr>
      </w:pPr>
      <w:proofErr w:type="gramStart"/>
      <w:r w:rsidRPr="0092212C">
        <w:rPr>
          <w:rFonts w:eastAsia="Times New Roman"/>
          <w:lang w:eastAsia="ar-SA"/>
        </w:rPr>
        <w:t>Объясните</w:t>
      </w:r>
      <w:proofErr w:type="gramEnd"/>
      <w:r w:rsidRPr="0092212C">
        <w:rPr>
          <w:rFonts w:eastAsia="Times New Roman"/>
          <w:lang w:eastAsia="ar-SA"/>
        </w:rPr>
        <w:t xml:space="preserve"> как и почему изменится паттерн дыхания в высокогорье.</w:t>
      </w:r>
    </w:p>
    <w:p w:rsidR="00437782" w:rsidRDefault="00437782" w:rsidP="00A146E5">
      <w:pPr>
        <w:tabs>
          <w:tab w:val="left" w:pos="709"/>
        </w:tabs>
        <w:suppressAutoHyphens/>
        <w:spacing w:after="0" w:line="240" w:lineRule="auto"/>
        <w:jc w:val="both"/>
      </w:pPr>
    </w:p>
    <w:p w:rsidR="003E4D3B" w:rsidRPr="00722EC8" w:rsidRDefault="003E4D3B" w:rsidP="003E4D3B">
      <w:pPr>
        <w:tabs>
          <w:tab w:val="left" w:pos="709"/>
        </w:tabs>
        <w:suppressAutoHyphens/>
        <w:spacing w:line="276" w:lineRule="atLeast"/>
        <w:jc w:val="center"/>
        <w:rPr>
          <w:rFonts w:eastAsia="SimSun"/>
          <w:b/>
          <w:color w:val="00000A"/>
          <w:kern w:val="1"/>
          <w:sz w:val="28"/>
          <w:szCs w:val="28"/>
          <w:lang w:eastAsia="ar-SA"/>
        </w:rPr>
      </w:pPr>
      <w:r>
        <w:rPr>
          <w:rFonts w:eastAsia="SimSun"/>
          <w:b/>
          <w:color w:val="00000A"/>
          <w:kern w:val="1"/>
          <w:sz w:val="28"/>
          <w:szCs w:val="28"/>
          <w:lang w:eastAsia="ar-SA"/>
        </w:rPr>
        <w:t>Р</w:t>
      </w:r>
      <w:r w:rsidRPr="00722EC8">
        <w:rPr>
          <w:rFonts w:eastAsia="SimSun"/>
          <w:b/>
          <w:color w:val="00000A"/>
          <w:kern w:val="1"/>
          <w:sz w:val="28"/>
          <w:szCs w:val="28"/>
          <w:lang w:eastAsia="ar-SA"/>
        </w:rPr>
        <w:t>аздел 5 «Физиология пищеварения»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Нарисуйте рефлекторную дугу слюноотделительного рефлекса</w:t>
      </w:r>
      <w:r w:rsidR="00220DF5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 (увеличение слюноотделения в ответ на поступление пищи в ротовую полость)</w:t>
      </w: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 и  обозначьте все ее звенья (перечислите виды рецепторов, афферентные  и эфферентные нервы, локализацию центра, медиаторы и мембранные рецепторы). 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Перечислите компоненты </w:t>
      </w: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 </w:t>
      </w:r>
      <w:r w:rsidR="00220DF5">
        <w:rPr>
          <w:rFonts w:eastAsia="Times New Roman"/>
          <w:color w:val="00000A"/>
          <w:kern w:val="1"/>
          <w:sz w:val="28"/>
          <w:szCs w:val="28"/>
          <w:lang w:eastAsia="ar-SA"/>
        </w:rPr>
        <w:t>слюны и объясните</w:t>
      </w: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 </w:t>
      </w:r>
      <w:r>
        <w:rPr>
          <w:rFonts w:eastAsia="Times New Roman"/>
          <w:color w:val="00000A"/>
          <w:kern w:val="1"/>
          <w:sz w:val="28"/>
          <w:szCs w:val="28"/>
          <w:lang w:eastAsia="ar-SA"/>
        </w:rPr>
        <w:t>их физиологическое значение.</w:t>
      </w: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ab/>
      </w:r>
    </w:p>
    <w:p w:rsidR="003E4D3B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Перечислите основные компоненты  желудочного сока и укажите их физиологическую роль (результаты работы можно оформить в виде таблицы).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SimSu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SimSun"/>
          <w:color w:val="00000A"/>
          <w:kern w:val="1"/>
          <w:sz w:val="28"/>
          <w:szCs w:val="28"/>
          <w:lang w:eastAsia="ar-SA"/>
        </w:rPr>
        <w:t xml:space="preserve">Заполните таблицу:  “Стимуляторы и ингибиторы желудочной секреции” 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000"/>
      </w:tblPr>
      <w:tblGrid>
        <w:gridCol w:w="1705"/>
        <w:gridCol w:w="1844"/>
        <w:gridCol w:w="1701"/>
      </w:tblGrid>
      <w:tr w:rsidR="003E4D3B" w:rsidRPr="00722EC8" w:rsidTr="00AC7B1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SimSu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center"/>
              <w:textAlignment w:val="baseline"/>
              <w:rPr>
                <w:rFonts w:eastAsia="Times New Roman"/>
                <w:b/>
                <w:color w:val="00000A"/>
                <w:kern w:val="1"/>
                <w:sz w:val="28"/>
                <w:szCs w:val="28"/>
                <w:lang w:eastAsia="ar-SA"/>
              </w:rPr>
            </w:pPr>
            <w:r w:rsidRPr="00722EC8">
              <w:rPr>
                <w:rFonts w:eastAsia="Times New Roman"/>
                <w:b/>
                <w:color w:val="00000A"/>
                <w:kern w:val="1"/>
                <w:sz w:val="28"/>
                <w:szCs w:val="28"/>
                <w:lang w:eastAsia="ar-SA"/>
              </w:rPr>
              <w:t>стимуляторы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center"/>
              <w:textAlignment w:val="baseline"/>
              <w:rPr>
                <w:rFonts w:eastAsia="Times New Roman"/>
                <w:b/>
                <w:color w:val="00000A"/>
                <w:kern w:val="1"/>
                <w:sz w:val="28"/>
                <w:szCs w:val="28"/>
                <w:lang w:eastAsia="ar-SA"/>
              </w:rPr>
            </w:pPr>
            <w:r w:rsidRPr="00722EC8">
              <w:rPr>
                <w:rFonts w:eastAsia="Times New Roman"/>
                <w:b/>
                <w:color w:val="00000A"/>
                <w:kern w:val="1"/>
                <w:sz w:val="28"/>
                <w:szCs w:val="28"/>
                <w:lang w:eastAsia="ar-SA"/>
              </w:rPr>
              <w:t>ингибиторы</w:t>
            </w:r>
          </w:p>
        </w:tc>
      </w:tr>
      <w:tr w:rsidR="003E4D3B" w:rsidRPr="00722EC8" w:rsidTr="00AC7B1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  <w:r w:rsidRPr="00722EC8"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  <w:t>нервные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center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</w:tr>
      <w:tr w:rsidR="003E4D3B" w:rsidRPr="00722EC8" w:rsidTr="00AC7B1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  <w:r w:rsidRPr="00722EC8"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  <w:t>гуморальные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</w:tr>
      <w:tr w:rsidR="003E4D3B" w:rsidRPr="00722EC8" w:rsidTr="00AC7B1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  <w:r w:rsidRPr="00722EC8"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  <w:t>пищевые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</w:tr>
    </w:tbl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Нарисуйте схему рефлекса: выделение желудочного сока при поступлении пищи в ротовую полость.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lastRenderedPageBreak/>
        <w:t>Нарисуйте схему рефлекса: выделение панкреатического сока при поступлении пищи в кишечник.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Перечислите гуморальные регуляторы панкреатической секреции, для каждого: место выработки и тип клеток, факторы, стимулирующие выделение, эффекты.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Заполните  таблиц</w:t>
      </w:r>
      <w:r w:rsidR="00220DF5">
        <w:rPr>
          <w:rFonts w:eastAsia="Times New Roman"/>
          <w:color w:val="00000A"/>
          <w:kern w:val="1"/>
          <w:sz w:val="28"/>
          <w:szCs w:val="28"/>
          <w:lang w:eastAsia="ar-SA"/>
        </w:rPr>
        <w:t>у</w:t>
      </w: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3437"/>
        <w:gridCol w:w="1602"/>
        <w:gridCol w:w="1600"/>
        <w:gridCol w:w="1400"/>
        <w:gridCol w:w="2022"/>
      </w:tblGrid>
      <w:tr w:rsidR="003E4D3B" w:rsidRPr="00722EC8" w:rsidTr="00AC7B1F">
        <w:tc>
          <w:tcPr>
            <w:tcW w:w="1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  <w:r w:rsidRPr="00722EC8"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  <w:t>Ферменты</w:t>
            </w:r>
            <w:r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  <w:t xml:space="preserve"> сока</w:t>
            </w:r>
          </w:p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color w:val="00000A"/>
                <w:kern w:val="1"/>
                <w:sz w:val="28"/>
                <w:szCs w:val="28"/>
                <w:lang w:eastAsia="ar-SA"/>
              </w:rPr>
            </w:pPr>
            <w:r w:rsidRPr="00722EC8">
              <w:rPr>
                <w:rFonts w:eastAsia="Times New Roman"/>
                <w:b/>
                <w:color w:val="00000A"/>
                <w:kern w:val="1"/>
                <w:sz w:val="28"/>
                <w:szCs w:val="28"/>
                <w:lang w:eastAsia="ar-SA"/>
              </w:rPr>
              <w:t>поджелудочной железы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  <w:r w:rsidRPr="00722EC8"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  <w:t>Название ферментов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  <w:r w:rsidRPr="00722EC8"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  <w:t>активация</w:t>
            </w: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  <w:r w:rsidRPr="00722EC8"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  <w:t>субстрат</w:t>
            </w:r>
          </w:p>
        </w:tc>
        <w:tc>
          <w:tcPr>
            <w:tcW w:w="10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  <w:r w:rsidRPr="00722EC8"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  <w:t>продукты</w:t>
            </w:r>
          </w:p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  <w:r w:rsidRPr="00722EC8"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  <w:t>гидролиза</w:t>
            </w:r>
          </w:p>
        </w:tc>
      </w:tr>
      <w:tr w:rsidR="003E4D3B" w:rsidRPr="00722EC8" w:rsidTr="00AC7B1F">
        <w:tc>
          <w:tcPr>
            <w:tcW w:w="1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  <w:r w:rsidRPr="00722EC8"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  <w:t>протеолитические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</w:tr>
      <w:tr w:rsidR="003E4D3B" w:rsidRPr="00722EC8" w:rsidTr="00AC7B1F">
        <w:tc>
          <w:tcPr>
            <w:tcW w:w="1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  <w:proofErr w:type="spellStart"/>
            <w:r w:rsidRPr="00722EC8"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  <w:t>амилолитические</w:t>
            </w:r>
            <w:proofErr w:type="spellEnd"/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</w:tr>
      <w:tr w:rsidR="003E4D3B" w:rsidRPr="00722EC8" w:rsidTr="00AC7B1F">
        <w:tc>
          <w:tcPr>
            <w:tcW w:w="1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  <w:proofErr w:type="spellStart"/>
            <w:r w:rsidRPr="00722EC8"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  <w:t>липолитические</w:t>
            </w:r>
            <w:proofErr w:type="spellEnd"/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4D3B" w:rsidRPr="00722EC8" w:rsidRDefault="003E4D3B" w:rsidP="00AC7B1F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sz w:val="28"/>
                <w:szCs w:val="28"/>
                <w:lang w:eastAsia="ar-SA"/>
              </w:rPr>
            </w:pPr>
          </w:p>
        </w:tc>
      </w:tr>
    </w:tbl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Перечислите основные отличия панкреатических ферментов от   ферментов желудочного сока и от ферментов кишечного сока. Сравните ферменты по:  условиям работы, субстрату, продуктам гидролиза.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contextualSpacing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Перечислите компоненты желчи, укажите их физиологическое значение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contextualSpacing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Нарисуйте мицеллу, обозначьте все входящие в нее компоненты, объясните физиологическое значение образования мицелл.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contextualSpacing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Перечислите функции желчи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contextualSpacing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Нарисуйте схему рефлекса: выделение желчи при поступлении химуса в кишечник</w:t>
      </w:r>
      <w:r>
        <w:rPr>
          <w:rFonts w:eastAsia="Times New Roman"/>
          <w:color w:val="00000A"/>
          <w:kern w:val="1"/>
          <w:sz w:val="28"/>
          <w:szCs w:val="28"/>
          <w:lang w:eastAsia="ar-SA"/>
        </w:rPr>
        <w:t>.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proofErr w:type="gramStart"/>
      <w:r>
        <w:rPr>
          <w:rFonts w:eastAsia="Times New Roman"/>
          <w:color w:val="00000A"/>
          <w:kern w:val="1"/>
          <w:sz w:val="28"/>
          <w:szCs w:val="28"/>
          <w:lang w:eastAsia="ar-SA"/>
        </w:rPr>
        <w:t>Объясните</w:t>
      </w: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 чем отличаются</w:t>
      </w:r>
      <w:proofErr w:type="gramEnd"/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 ферменты, принимающие участие в полостном пищеварении, от ферментов пристеночного пищеварения.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Длина тонкого кишечника у человека равна</w:t>
      </w:r>
      <w:proofErr w:type="gramStart"/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 ...........</w:t>
      </w:r>
      <w:proofErr w:type="gramEnd"/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Диаметр равен (в среднем)........</w:t>
      </w:r>
      <w:proofErr w:type="spellStart"/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|Рассчитайте</w:t>
      </w:r>
      <w:proofErr w:type="spellEnd"/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 площадь поверхности................     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Перечислите особенности строения ворсинки, способствующие всасыванию, и укажите роль мышечных элементов.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Нарисуйте схему переноса </w:t>
      </w:r>
      <w:r w:rsidRPr="00722EC8">
        <w:rPr>
          <w:rFonts w:eastAsia="Times New Roman"/>
          <w:b/>
          <w:color w:val="00000A"/>
          <w:kern w:val="1"/>
          <w:sz w:val="28"/>
          <w:szCs w:val="28"/>
          <w:lang w:eastAsia="ar-SA"/>
        </w:rPr>
        <w:t>ионов натрия</w:t>
      </w: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 через эпителиальные клетки кишечника, укажите механизмы апикального и </w:t>
      </w:r>
      <w:proofErr w:type="spellStart"/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базолатерального</w:t>
      </w:r>
      <w:proofErr w:type="spellEnd"/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 переноса.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Объясните роль АТФ в переносе ионов натрия из просвета кишечника в кровь. 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proofErr w:type="gramStart"/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Объясните</w:t>
      </w:r>
      <w:proofErr w:type="gramEnd"/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 почему гипотонический раствор хлористого натрия всасывается быстрее изотонического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О</w:t>
      </w:r>
      <w:r w:rsidR="00220DF5">
        <w:rPr>
          <w:rFonts w:eastAsia="Times New Roman"/>
          <w:color w:val="00000A"/>
          <w:kern w:val="1"/>
          <w:sz w:val="28"/>
          <w:szCs w:val="28"/>
          <w:lang w:eastAsia="ar-SA"/>
        </w:rPr>
        <w:t>пишите</w:t>
      </w: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 механизмы всасывания продуктов гидролиза белков и углеводов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426"/>
          <w:tab w:val="left" w:pos="709"/>
        </w:tabs>
        <w:suppressAutoHyphens/>
        <w:overflowPunct w:val="0"/>
        <w:autoSpaceDE w:val="0"/>
        <w:spacing w:after="0" w:line="240" w:lineRule="auto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Перечислите и зарисуйте виды движений тонкого кишечника. 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Дайте определение понятию "Основной обмен".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contextualSpacing/>
        <w:jc w:val="both"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Напишите чем  отличается прямая калориметрия от </w:t>
      </w:r>
      <w:proofErr w:type="gramStart"/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непрямой</w:t>
      </w:r>
      <w:proofErr w:type="gramEnd"/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.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contextualSpacing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Дайте определение понятию "Дыхательный коэффициент", напишите от чего зависит величина дыхательного </w:t>
      </w:r>
      <w:proofErr w:type="gramStart"/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коэффициента</w:t>
      </w:r>
      <w:proofErr w:type="gramEnd"/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 xml:space="preserve"> и укажите диапазон его изменений.</w:t>
      </w:r>
    </w:p>
    <w:p w:rsidR="003E4D3B" w:rsidRPr="00722EC8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contextualSpacing/>
        <w:textAlignment w:val="baseline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722EC8">
        <w:rPr>
          <w:rFonts w:eastAsia="Times New Roman"/>
          <w:color w:val="00000A"/>
          <w:kern w:val="1"/>
          <w:sz w:val="28"/>
          <w:szCs w:val="28"/>
          <w:lang w:eastAsia="ar-SA"/>
        </w:rPr>
        <w:t>Дайте определение понятию  "Калорический эквивалент кислорода".</w:t>
      </w:r>
    </w:p>
    <w:p w:rsidR="003E4D3B" w:rsidRPr="003E4D3B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contextualSpacing/>
        <w:textAlignment w:val="baseline"/>
      </w:pPr>
      <w:r w:rsidRPr="003E4D3B">
        <w:rPr>
          <w:rFonts w:eastAsia="Times New Roman"/>
          <w:color w:val="00000A"/>
          <w:kern w:val="1"/>
          <w:sz w:val="28"/>
          <w:szCs w:val="28"/>
          <w:lang w:eastAsia="ar-SA"/>
        </w:rPr>
        <w:t>Дайте определение понятию "Рабочая прибавка".</w:t>
      </w:r>
    </w:p>
    <w:p w:rsidR="0092212C" w:rsidRDefault="003E4D3B" w:rsidP="003E4D3B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contextualSpacing/>
        <w:textAlignment w:val="baseline"/>
      </w:pPr>
      <w:r w:rsidRPr="003E4D3B">
        <w:rPr>
          <w:rFonts w:eastAsia="Times New Roman"/>
          <w:color w:val="00000A"/>
          <w:kern w:val="1"/>
          <w:sz w:val="28"/>
          <w:szCs w:val="28"/>
          <w:lang w:eastAsia="ar-SA"/>
        </w:rPr>
        <w:lastRenderedPageBreak/>
        <w:t>Составьте идеальный рацион питания для себя на сутки с учетом режима приема пищи.</w:t>
      </w:r>
    </w:p>
    <w:p w:rsidR="0092212C" w:rsidRPr="00437782" w:rsidRDefault="0092212C" w:rsidP="003E4D3B">
      <w:pPr>
        <w:tabs>
          <w:tab w:val="left" w:pos="709"/>
        </w:tabs>
        <w:suppressAutoHyphens/>
        <w:spacing w:after="0" w:line="240" w:lineRule="auto"/>
        <w:ind w:left="701"/>
      </w:pPr>
    </w:p>
    <w:p w:rsidR="0092212C" w:rsidRDefault="0092212C" w:rsidP="003E4D3B">
      <w:pPr>
        <w:tabs>
          <w:tab w:val="left" w:pos="709"/>
        </w:tabs>
        <w:suppressAutoHyphens/>
        <w:spacing w:line="240" w:lineRule="auto"/>
        <w:contextualSpacing/>
        <w:rPr>
          <w:rFonts w:eastAsia="SimSun"/>
          <w:b/>
          <w:color w:val="00000A"/>
          <w:lang w:eastAsia="ar-SA"/>
        </w:rPr>
      </w:pPr>
    </w:p>
    <w:p w:rsidR="0092212C" w:rsidRDefault="0092212C" w:rsidP="0092212C">
      <w:pPr>
        <w:tabs>
          <w:tab w:val="left" w:pos="709"/>
        </w:tabs>
        <w:suppressAutoHyphens/>
        <w:spacing w:line="240" w:lineRule="auto"/>
        <w:contextualSpacing/>
        <w:jc w:val="center"/>
        <w:rPr>
          <w:rFonts w:eastAsia="SimSun"/>
          <w:b/>
          <w:color w:val="00000A"/>
          <w:lang w:eastAsia="ar-SA"/>
        </w:rPr>
      </w:pPr>
    </w:p>
    <w:p w:rsidR="0092212C" w:rsidRDefault="003E4D3B" w:rsidP="0092212C">
      <w:pPr>
        <w:tabs>
          <w:tab w:val="left" w:pos="709"/>
        </w:tabs>
        <w:suppressAutoHyphens/>
        <w:spacing w:line="240" w:lineRule="auto"/>
        <w:contextualSpacing/>
        <w:jc w:val="center"/>
        <w:rPr>
          <w:rFonts w:eastAsia="Times New Roman"/>
          <w:b/>
          <w:color w:val="00000A"/>
          <w:lang w:eastAsia="ar-SA"/>
        </w:rPr>
      </w:pPr>
      <w:r>
        <w:rPr>
          <w:rFonts w:eastAsia="SimSun"/>
          <w:b/>
          <w:color w:val="00000A"/>
          <w:lang w:eastAsia="ar-SA"/>
        </w:rPr>
        <w:t>Р</w:t>
      </w:r>
      <w:r w:rsidR="0092212C" w:rsidRPr="0092212C">
        <w:rPr>
          <w:rFonts w:eastAsia="SimSun"/>
          <w:b/>
          <w:color w:val="00000A"/>
          <w:lang w:eastAsia="ar-SA"/>
        </w:rPr>
        <w:t xml:space="preserve">аздел </w:t>
      </w:r>
      <w:r w:rsidR="0092212C" w:rsidRPr="0092212C">
        <w:rPr>
          <w:rFonts w:eastAsia="Times New Roman"/>
          <w:b/>
          <w:color w:val="00000A"/>
          <w:lang w:eastAsia="ar-SA"/>
        </w:rPr>
        <w:t>6 «ФИЗИОЛОГИЯ ПОЧЕК И ВОДНО-СОЛЕВОГО ОБМЕНА</w:t>
      </w:r>
    </w:p>
    <w:p w:rsidR="003E4D3B" w:rsidRPr="0092212C" w:rsidRDefault="003E4D3B" w:rsidP="0092212C">
      <w:pPr>
        <w:tabs>
          <w:tab w:val="left" w:pos="709"/>
        </w:tabs>
        <w:suppressAutoHyphens/>
        <w:spacing w:line="240" w:lineRule="auto"/>
        <w:contextualSpacing/>
        <w:jc w:val="center"/>
        <w:rPr>
          <w:rFonts w:ascii="Calibri" w:eastAsia="SimSun" w:hAnsi="Calibri" w:cs="font316"/>
          <w:color w:val="00000A"/>
          <w:lang w:eastAsia="ar-SA"/>
        </w:rPr>
      </w:pPr>
    </w:p>
    <w:p w:rsidR="0092212C" w:rsidRPr="0092212C" w:rsidRDefault="0092212C" w:rsidP="0092212C">
      <w:pPr>
        <w:numPr>
          <w:ilvl w:val="0"/>
          <w:numId w:val="17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 xml:space="preserve">Нарисуйте схему нефрона, укажите на ней процессы, принимающие участие в мочеобразовании. 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 xml:space="preserve">Напишите формулу эффективного фильтрационного давления, объясните физиологическое значение входящих в нее параметров. Укажите суточное количество, состав и осмотическую концентрацию </w:t>
      </w:r>
      <w:proofErr w:type="spellStart"/>
      <w:r w:rsidRPr="0092212C">
        <w:rPr>
          <w:rFonts w:eastAsia="Times New Roman"/>
          <w:color w:val="00000A"/>
          <w:kern w:val="1"/>
          <w:lang w:eastAsia="ar-SA"/>
        </w:rPr>
        <w:t>ультрафильтрата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>.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 xml:space="preserve">Нарисуйте клетку проксимального извитого канальца. Объясните механизмы </w:t>
      </w:r>
      <w:proofErr w:type="spellStart"/>
      <w:r w:rsidRPr="0092212C">
        <w:rPr>
          <w:rFonts w:eastAsia="Times New Roman"/>
          <w:color w:val="00000A"/>
          <w:kern w:val="1"/>
          <w:lang w:eastAsia="ar-SA"/>
        </w:rPr>
        <w:t>реабсорбции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 xml:space="preserve"> натрия, аминокислот, глюкозы с учетом апикального и </w:t>
      </w:r>
      <w:proofErr w:type="spellStart"/>
      <w:r w:rsidRPr="0092212C">
        <w:rPr>
          <w:rFonts w:eastAsia="Times New Roman"/>
          <w:color w:val="00000A"/>
          <w:kern w:val="1"/>
          <w:lang w:eastAsia="ar-SA"/>
        </w:rPr>
        <w:t>базолатерального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 xml:space="preserve"> переноса.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 xml:space="preserve">Нарисуйте петлю </w:t>
      </w:r>
      <w:proofErr w:type="spellStart"/>
      <w:r w:rsidRPr="0092212C">
        <w:rPr>
          <w:rFonts w:eastAsia="Times New Roman"/>
          <w:color w:val="00000A"/>
          <w:kern w:val="1"/>
          <w:lang w:eastAsia="ar-SA"/>
        </w:rPr>
        <w:t>Генле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 xml:space="preserve"> юкстамедуллярного нефрона с лежащей рядом собирательной трубочкой и покажите на ней:</w:t>
      </w:r>
    </w:p>
    <w:p w:rsidR="0092212C" w:rsidRPr="0092212C" w:rsidRDefault="0092212C" w:rsidP="0092212C">
      <w:pPr>
        <w:numPr>
          <w:ilvl w:val="1"/>
          <w:numId w:val="17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 xml:space="preserve">количество и </w:t>
      </w:r>
      <w:proofErr w:type="spellStart"/>
      <w:r w:rsidR="003E4D3B">
        <w:rPr>
          <w:rFonts w:eastAsia="Times New Roman"/>
          <w:color w:val="00000A"/>
          <w:kern w:val="1"/>
          <w:lang w:eastAsia="ar-SA"/>
        </w:rPr>
        <w:t>состав</w:t>
      </w:r>
      <w:r w:rsidRPr="0092212C">
        <w:rPr>
          <w:rFonts w:eastAsia="Times New Roman"/>
          <w:color w:val="00000A"/>
          <w:kern w:val="1"/>
          <w:lang w:eastAsia="ar-SA"/>
        </w:rPr>
        <w:t>канальцевой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 xml:space="preserve"> жидкости, поступающей в петлю </w:t>
      </w:r>
      <w:proofErr w:type="spellStart"/>
      <w:r w:rsidRPr="0092212C">
        <w:rPr>
          <w:rFonts w:eastAsia="Times New Roman"/>
          <w:color w:val="00000A"/>
          <w:kern w:val="1"/>
          <w:lang w:eastAsia="ar-SA"/>
        </w:rPr>
        <w:t>Генле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>.</w:t>
      </w:r>
    </w:p>
    <w:p w:rsidR="0092212C" w:rsidRPr="0092212C" w:rsidRDefault="0092212C" w:rsidP="0092212C">
      <w:pPr>
        <w:numPr>
          <w:ilvl w:val="1"/>
          <w:numId w:val="17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 xml:space="preserve">изменения, происходящие в составе </w:t>
      </w:r>
      <w:proofErr w:type="spellStart"/>
      <w:r w:rsidRPr="0092212C">
        <w:rPr>
          <w:rFonts w:eastAsia="Times New Roman"/>
          <w:color w:val="00000A"/>
          <w:kern w:val="1"/>
          <w:lang w:eastAsia="ar-SA"/>
        </w:rPr>
        <w:t>канальцевойжидкоти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 xml:space="preserve"> по мере движения по нисходящему и восходящему отделу петли.</w:t>
      </w:r>
    </w:p>
    <w:p w:rsidR="0092212C" w:rsidRPr="0092212C" w:rsidRDefault="0092212C" w:rsidP="0092212C">
      <w:pPr>
        <w:numPr>
          <w:ilvl w:val="1"/>
          <w:numId w:val="17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>перечислите условия, необходимые для концентрирования жидкости в нисходящем отделе и разбавления в восходящем.</w:t>
      </w:r>
    </w:p>
    <w:p w:rsidR="0092212C" w:rsidRPr="0092212C" w:rsidRDefault="0092212C" w:rsidP="0092212C">
      <w:pPr>
        <w:numPr>
          <w:ilvl w:val="1"/>
          <w:numId w:val="17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 xml:space="preserve">укажите роль петли </w:t>
      </w:r>
      <w:proofErr w:type="spellStart"/>
      <w:r w:rsidRPr="0092212C">
        <w:rPr>
          <w:rFonts w:eastAsia="Times New Roman"/>
          <w:color w:val="00000A"/>
          <w:kern w:val="1"/>
          <w:lang w:eastAsia="ar-SA"/>
        </w:rPr>
        <w:t>Генле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 xml:space="preserve"> в образовании окончательной мочи.</w:t>
      </w:r>
    </w:p>
    <w:p w:rsidR="0092212C" w:rsidRPr="0092212C" w:rsidRDefault="0092212C" w:rsidP="0092212C">
      <w:pPr>
        <w:numPr>
          <w:ilvl w:val="1"/>
          <w:numId w:val="17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>Укажите основную функцию собирательных трубок.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284"/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 xml:space="preserve">Перечислите особенности дистальной </w:t>
      </w:r>
      <w:proofErr w:type="spellStart"/>
      <w:r w:rsidRPr="0092212C">
        <w:rPr>
          <w:rFonts w:eastAsia="Times New Roman"/>
          <w:color w:val="00000A"/>
          <w:kern w:val="1"/>
          <w:lang w:eastAsia="ar-SA"/>
        </w:rPr>
        <w:t>реабсорбции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>.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284"/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>Добавьте к рисунку (</w:t>
      </w:r>
      <w:proofErr w:type="spellStart"/>
      <w:r w:rsidRPr="0092212C">
        <w:rPr>
          <w:rFonts w:eastAsia="Times New Roman"/>
          <w:color w:val="00000A"/>
          <w:kern w:val="1"/>
          <w:lang w:eastAsia="ar-SA"/>
        </w:rPr>
        <w:t>вопр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>. 4) схему кругооборота мочевины.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284"/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>Перечислите гормоны, от которых зависит состав конечной мочи и укажите основные места их действия.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426"/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contextualSpacing/>
        <w:jc w:val="both"/>
        <w:textAlignment w:val="baseline"/>
        <w:rPr>
          <w:rFonts w:eastAsia="SimSun"/>
          <w:color w:val="00000A"/>
          <w:kern w:val="1"/>
          <w:lang w:eastAsia="ar-SA"/>
        </w:rPr>
      </w:pPr>
      <w:r w:rsidRPr="0092212C">
        <w:rPr>
          <w:rFonts w:eastAsia="SimSun"/>
          <w:color w:val="00000A"/>
          <w:kern w:val="1"/>
          <w:lang w:eastAsia="ar-SA"/>
        </w:rPr>
        <w:t xml:space="preserve">Напишите, какими свойствами должны обладать вещества, применяемые для определения скорости клубочковой фильтрации, величины </w:t>
      </w:r>
      <w:proofErr w:type="spellStart"/>
      <w:r w:rsidRPr="0092212C">
        <w:rPr>
          <w:rFonts w:eastAsia="SimSun"/>
          <w:color w:val="00000A"/>
          <w:kern w:val="1"/>
          <w:lang w:eastAsia="ar-SA"/>
        </w:rPr>
        <w:t>канальцевойреабсорбции</w:t>
      </w:r>
      <w:proofErr w:type="spellEnd"/>
      <w:r w:rsidRPr="0092212C">
        <w:rPr>
          <w:rFonts w:eastAsia="SimSun"/>
          <w:color w:val="00000A"/>
          <w:kern w:val="1"/>
          <w:lang w:eastAsia="ar-SA"/>
        </w:rPr>
        <w:t xml:space="preserve">,    </w:t>
      </w:r>
      <w:proofErr w:type="spellStart"/>
      <w:r w:rsidRPr="0092212C">
        <w:rPr>
          <w:rFonts w:eastAsia="SimSun"/>
          <w:color w:val="00000A"/>
          <w:kern w:val="1"/>
          <w:lang w:eastAsia="ar-SA"/>
        </w:rPr>
        <w:t>канальцевой</w:t>
      </w:r>
      <w:proofErr w:type="spellEnd"/>
      <w:r w:rsidRPr="0092212C">
        <w:rPr>
          <w:rFonts w:eastAsia="SimSun"/>
          <w:color w:val="00000A"/>
          <w:kern w:val="1"/>
          <w:lang w:eastAsia="ar-SA"/>
        </w:rPr>
        <w:t xml:space="preserve"> секреции и почечного </w:t>
      </w:r>
      <w:proofErr w:type="spellStart"/>
      <w:r w:rsidRPr="0092212C">
        <w:rPr>
          <w:rFonts w:eastAsia="SimSun"/>
          <w:color w:val="00000A"/>
          <w:kern w:val="1"/>
          <w:lang w:eastAsia="ar-SA"/>
        </w:rPr>
        <w:t>плазмотока</w:t>
      </w:r>
      <w:proofErr w:type="spellEnd"/>
      <w:r w:rsidR="003E4D3B">
        <w:rPr>
          <w:rFonts w:eastAsia="SimSun"/>
          <w:color w:val="00000A"/>
          <w:kern w:val="1"/>
          <w:lang w:eastAsia="ar-SA"/>
        </w:rPr>
        <w:t>.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426"/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 xml:space="preserve">Напишите формулы для определения скорости клубочковой фильтрации, </w:t>
      </w:r>
      <w:proofErr w:type="spellStart"/>
      <w:r w:rsidRPr="0092212C">
        <w:rPr>
          <w:rFonts w:eastAsia="Times New Roman"/>
          <w:color w:val="00000A"/>
          <w:kern w:val="1"/>
          <w:lang w:eastAsia="ar-SA"/>
        </w:rPr>
        <w:t>канальцевойреабсорбции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 xml:space="preserve">, секреции и почечного </w:t>
      </w:r>
      <w:proofErr w:type="spellStart"/>
      <w:r w:rsidRPr="0092212C">
        <w:rPr>
          <w:rFonts w:eastAsia="Times New Roman"/>
          <w:color w:val="00000A"/>
          <w:kern w:val="1"/>
          <w:lang w:eastAsia="ar-SA"/>
        </w:rPr>
        <w:t>плазмотока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>.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 xml:space="preserve">Заполните таблицу: “Гормоны и биологически активные вещества, влияющие на </w:t>
      </w:r>
      <w:proofErr w:type="spellStart"/>
      <w:r w:rsidRPr="0092212C">
        <w:rPr>
          <w:rFonts w:eastAsia="Times New Roman"/>
          <w:color w:val="00000A"/>
          <w:kern w:val="1"/>
          <w:lang w:eastAsia="ar-SA"/>
        </w:rPr>
        <w:t>реабсорбцию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 xml:space="preserve"> натрия  и воды".</w:t>
      </w:r>
    </w:p>
    <w:tbl>
      <w:tblPr>
        <w:tblStyle w:val="a8"/>
        <w:tblW w:w="0" w:type="auto"/>
        <w:tblInd w:w="360" w:type="dxa"/>
        <w:tblLook w:val="04A0"/>
      </w:tblPr>
      <w:tblGrid>
        <w:gridCol w:w="1993"/>
        <w:gridCol w:w="1960"/>
        <w:gridCol w:w="1971"/>
        <w:gridCol w:w="1928"/>
        <w:gridCol w:w="1925"/>
      </w:tblGrid>
      <w:tr w:rsidR="0092212C" w:rsidRPr="0092212C" w:rsidTr="0092212C">
        <w:tc>
          <w:tcPr>
            <w:tcW w:w="2050" w:type="dxa"/>
          </w:tcPr>
          <w:p w:rsidR="0092212C" w:rsidRPr="0092212C" w:rsidRDefault="0092212C" w:rsidP="0092212C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ind w:left="360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92212C">
              <w:rPr>
                <w:rFonts w:eastAsia="Times New Roman"/>
                <w:color w:val="00000A"/>
                <w:kern w:val="1"/>
                <w:lang w:eastAsia="ar-SA"/>
              </w:rPr>
              <w:t>Вещество</w:t>
            </w:r>
          </w:p>
          <w:p w:rsidR="0092212C" w:rsidRPr="0092212C" w:rsidRDefault="0092212C" w:rsidP="0092212C">
            <w:pPr>
              <w:tabs>
                <w:tab w:val="left" w:pos="709"/>
              </w:tabs>
              <w:overflowPunct w:val="0"/>
              <w:autoSpaceDE w:val="0"/>
              <w:spacing w:line="276" w:lineRule="atLeast"/>
              <w:ind w:left="360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  <w:tc>
          <w:tcPr>
            <w:tcW w:w="2050" w:type="dxa"/>
          </w:tcPr>
          <w:p w:rsidR="0092212C" w:rsidRPr="0092212C" w:rsidRDefault="0092212C" w:rsidP="0092212C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92212C">
              <w:rPr>
                <w:rFonts w:eastAsia="Times New Roman"/>
                <w:color w:val="00000A"/>
                <w:kern w:val="1"/>
                <w:lang w:eastAsia="ar-SA"/>
              </w:rPr>
              <w:t>Место выработки</w:t>
            </w:r>
          </w:p>
          <w:p w:rsidR="0092212C" w:rsidRPr="0092212C" w:rsidRDefault="0092212C" w:rsidP="0092212C">
            <w:pPr>
              <w:tabs>
                <w:tab w:val="left" w:pos="709"/>
              </w:tabs>
              <w:overflowPunct w:val="0"/>
              <w:autoSpaceDE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  <w:tc>
          <w:tcPr>
            <w:tcW w:w="2050" w:type="dxa"/>
          </w:tcPr>
          <w:p w:rsidR="0092212C" w:rsidRPr="0092212C" w:rsidRDefault="0092212C" w:rsidP="0092212C">
            <w:pPr>
              <w:tabs>
                <w:tab w:val="left" w:pos="709"/>
              </w:tabs>
              <w:overflowPunct w:val="0"/>
              <w:autoSpaceDE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92212C">
              <w:rPr>
                <w:rFonts w:eastAsia="Times New Roman"/>
                <w:color w:val="00000A"/>
                <w:kern w:val="1"/>
                <w:lang w:eastAsia="ar-SA"/>
              </w:rPr>
              <w:t>Стимулы для увеличения секреции</w:t>
            </w:r>
          </w:p>
        </w:tc>
        <w:tc>
          <w:tcPr>
            <w:tcW w:w="2050" w:type="dxa"/>
          </w:tcPr>
          <w:p w:rsidR="0092212C" w:rsidRPr="0092212C" w:rsidRDefault="0092212C" w:rsidP="0092212C">
            <w:pPr>
              <w:tabs>
                <w:tab w:val="left" w:pos="709"/>
              </w:tabs>
              <w:overflowPunct w:val="0"/>
              <w:autoSpaceDE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92212C">
              <w:rPr>
                <w:rFonts w:eastAsia="Times New Roman"/>
                <w:color w:val="00000A"/>
                <w:kern w:val="1"/>
                <w:lang w:eastAsia="ar-SA"/>
              </w:rPr>
              <w:t>Клетки - мишени</w:t>
            </w:r>
          </w:p>
        </w:tc>
        <w:tc>
          <w:tcPr>
            <w:tcW w:w="2051" w:type="dxa"/>
          </w:tcPr>
          <w:p w:rsidR="0092212C" w:rsidRPr="0092212C" w:rsidRDefault="0092212C" w:rsidP="0092212C">
            <w:pPr>
              <w:tabs>
                <w:tab w:val="left" w:pos="709"/>
              </w:tabs>
              <w:overflowPunct w:val="0"/>
              <w:autoSpaceDE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92212C">
              <w:rPr>
                <w:rFonts w:eastAsia="Times New Roman"/>
                <w:color w:val="00000A"/>
                <w:kern w:val="1"/>
                <w:lang w:eastAsia="ar-SA"/>
              </w:rPr>
              <w:t>Эффект</w:t>
            </w:r>
          </w:p>
        </w:tc>
      </w:tr>
      <w:tr w:rsidR="0092212C" w:rsidRPr="0092212C" w:rsidTr="0092212C">
        <w:tc>
          <w:tcPr>
            <w:tcW w:w="2050" w:type="dxa"/>
          </w:tcPr>
          <w:p w:rsidR="0092212C" w:rsidRPr="0092212C" w:rsidRDefault="0092212C" w:rsidP="0092212C">
            <w:pPr>
              <w:tabs>
                <w:tab w:val="left" w:pos="709"/>
              </w:tabs>
              <w:overflowPunct w:val="0"/>
              <w:autoSpaceDE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  <w:tc>
          <w:tcPr>
            <w:tcW w:w="2050" w:type="dxa"/>
          </w:tcPr>
          <w:p w:rsidR="0092212C" w:rsidRPr="0092212C" w:rsidRDefault="0092212C" w:rsidP="0092212C">
            <w:pPr>
              <w:tabs>
                <w:tab w:val="left" w:pos="709"/>
              </w:tabs>
              <w:overflowPunct w:val="0"/>
              <w:autoSpaceDE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  <w:tc>
          <w:tcPr>
            <w:tcW w:w="2050" w:type="dxa"/>
          </w:tcPr>
          <w:p w:rsidR="0092212C" w:rsidRPr="0092212C" w:rsidRDefault="0092212C" w:rsidP="0092212C">
            <w:pPr>
              <w:tabs>
                <w:tab w:val="left" w:pos="709"/>
              </w:tabs>
              <w:overflowPunct w:val="0"/>
              <w:autoSpaceDE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  <w:tc>
          <w:tcPr>
            <w:tcW w:w="2050" w:type="dxa"/>
          </w:tcPr>
          <w:p w:rsidR="0092212C" w:rsidRPr="0092212C" w:rsidRDefault="0092212C" w:rsidP="0092212C">
            <w:pPr>
              <w:tabs>
                <w:tab w:val="left" w:pos="709"/>
              </w:tabs>
              <w:overflowPunct w:val="0"/>
              <w:autoSpaceDE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  <w:tc>
          <w:tcPr>
            <w:tcW w:w="2051" w:type="dxa"/>
          </w:tcPr>
          <w:p w:rsidR="0092212C" w:rsidRPr="0092212C" w:rsidRDefault="0092212C" w:rsidP="0092212C">
            <w:pPr>
              <w:tabs>
                <w:tab w:val="left" w:pos="709"/>
              </w:tabs>
              <w:overflowPunct w:val="0"/>
              <w:autoSpaceDE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</w:tr>
    </w:tbl>
    <w:p w:rsidR="0092212C" w:rsidRPr="0092212C" w:rsidRDefault="0092212C" w:rsidP="0092212C">
      <w:pPr>
        <w:numPr>
          <w:ilvl w:val="0"/>
          <w:numId w:val="17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>Объясните механизм действия альдостерона на клетки дистального извитого канальца.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>О</w:t>
      </w:r>
      <w:r w:rsidR="003E4D3B">
        <w:rPr>
          <w:rFonts w:eastAsia="Times New Roman"/>
          <w:color w:val="00000A"/>
          <w:kern w:val="1"/>
          <w:lang w:eastAsia="ar-SA"/>
        </w:rPr>
        <w:t>пишите</w:t>
      </w:r>
      <w:r w:rsidRPr="0092212C">
        <w:rPr>
          <w:rFonts w:eastAsia="Times New Roman"/>
          <w:color w:val="00000A"/>
          <w:kern w:val="1"/>
          <w:lang w:eastAsia="ar-SA"/>
        </w:rPr>
        <w:t xml:space="preserve"> действи</w:t>
      </w:r>
      <w:r w:rsidR="003E4D3B">
        <w:rPr>
          <w:rFonts w:eastAsia="Times New Roman"/>
          <w:color w:val="00000A"/>
          <w:kern w:val="1"/>
          <w:lang w:eastAsia="ar-SA"/>
        </w:rPr>
        <w:t>е</w:t>
      </w:r>
      <w:r w:rsidRPr="0092212C">
        <w:rPr>
          <w:rFonts w:eastAsia="Times New Roman"/>
          <w:color w:val="00000A"/>
          <w:kern w:val="1"/>
          <w:lang w:eastAsia="ar-SA"/>
        </w:rPr>
        <w:t xml:space="preserve"> НУП на клетки дистального извитого канальца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>Объясните механизм действия АДГ на клетки собирательных трубочек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 xml:space="preserve">Составьте схему, объясняющую закономерности функционирования </w:t>
      </w:r>
      <w:proofErr w:type="spellStart"/>
      <w:r w:rsidRPr="0092212C">
        <w:rPr>
          <w:rFonts w:eastAsia="Times New Roman"/>
          <w:color w:val="00000A"/>
          <w:kern w:val="1"/>
          <w:lang w:eastAsia="ar-SA"/>
        </w:rPr>
        <w:t>ренин-ангиотензин-альдостероновой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 xml:space="preserve"> системы</w:t>
      </w:r>
      <w:r w:rsidR="002B537F">
        <w:rPr>
          <w:rFonts w:eastAsia="Times New Roman"/>
          <w:color w:val="00000A"/>
          <w:kern w:val="1"/>
          <w:lang w:eastAsia="ar-SA"/>
        </w:rPr>
        <w:t>.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 xml:space="preserve">Нарисуйте рефлекторную дугу </w:t>
      </w:r>
      <w:proofErr w:type="spellStart"/>
      <w:r w:rsidRPr="0092212C">
        <w:rPr>
          <w:rFonts w:eastAsia="Times New Roman"/>
          <w:color w:val="00000A"/>
          <w:kern w:val="1"/>
          <w:lang w:eastAsia="ar-SA"/>
        </w:rPr>
        <w:t>волюморегулирующего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 xml:space="preserve"> рефлекса при уменьшении объема жидкости в организме (кровопотеря) и обозначьте все ее звенья.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 xml:space="preserve">Нарисуйте дугу </w:t>
      </w:r>
      <w:proofErr w:type="spellStart"/>
      <w:r w:rsidRPr="0092212C">
        <w:rPr>
          <w:rFonts w:eastAsia="Times New Roman"/>
          <w:color w:val="00000A"/>
          <w:kern w:val="1"/>
          <w:lang w:eastAsia="ar-SA"/>
        </w:rPr>
        <w:t>волюморегулирующего</w:t>
      </w:r>
      <w:proofErr w:type="spellEnd"/>
      <w:r w:rsidRPr="0092212C">
        <w:rPr>
          <w:rFonts w:eastAsia="Times New Roman"/>
          <w:color w:val="00000A"/>
          <w:kern w:val="1"/>
          <w:lang w:eastAsia="ar-SA"/>
        </w:rPr>
        <w:t xml:space="preserve"> рефлекса при увеличении объема жидкости в организме.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709"/>
        </w:tabs>
        <w:suppressAutoHyphens/>
        <w:overflowPunct w:val="0"/>
        <w:autoSpaceDE w:val="0"/>
        <w:spacing w:line="276" w:lineRule="atLeast"/>
        <w:contextualSpacing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t>Нарисуйте рефлекторную дугу осморегулирующего рефлекса и укажите взаимодействие ее звеньев при увеличении осмотической концентрации внутренней среды.</w:t>
      </w:r>
    </w:p>
    <w:p w:rsidR="0092212C" w:rsidRPr="0092212C" w:rsidRDefault="0092212C" w:rsidP="0092212C">
      <w:pPr>
        <w:numPr>
          <w:ilvl w:val="0"/>
          <w:numId w:val="17"/>
        </w:numPr>
        <w:tabs>
          <w:tab w:val="left" w:pos="709"/>
        </w:tabs>
        <w:suppressAutoHyphens/>
        <w:spacing w:line="276" w:lineRule="atLeast"/>
        <w:contextualSpacing/>
        <w:rPr>
          <w:rFonts w:ascii="Calibri" w:eastAsia="SimSun" w:hAnsi="Calibri" w:cs="font316"/>
          <w:color w:val="00000A"/>
          <w:kern w:val="1"/>
          <w:lang w:eastAsia="ar-SA"/>
        </w:rPr>
      </w:pPr>
      <w:r w:rsidRPr="0092212C">
        <w:rPr>
          <w:rFonts w:eastAsia="Times New Roman"/>
          <w:color w:val="00000A"/>
          <w:kern w:val="1"/>
          <w:lang w:eastAsia="ar-SA"/>
        </w:rPr>
        <w:lastRenderedPageBreak/>
        <w:t xml:space="preserve">Напишите </w:t>
      </w:r>
      <w:r w:rsidR="002B537F">
        <w:rPr>
          <w:rFonts w:eastAsia="Times New Roman"/>
          <w:color w:val="00000A"/>
          <w:kern w:val="1"/>
          <w:lang w:eastAsia="ar-SA"/>
        </w:rPr>
        <w:t>процессы</w:t>
      </w:r>
      <w:r w:rsidRPr="0092212C">
        <w:rPr>
          <w:rFonts w:eastAsia="Times New Roman"/>
          <w:color w:val="00000A"/>
          <w:kern w:val="1"/>
          <w:lang w:eastAsia="ar-SA"/>
        </w:rPr>
        <w:t xml:space="preserve">, протекающие в почке и обеспечивающие </w:t>
      </w:r>
      <w:r w:rsidR="002B537F">
        <w:rPr>
          <w:rFonts w:eastAsia="Times New Roman"/>
          <w:color w:val="00000A"/>
          <w:kern w:val="1"/>
          <w:lang w:eastAsia="ar-SA"/>
        </w:rPr>
        <w:t xml:space="preserve">регуляцию </w:t>
      </w:r>
      <w:proofErr w:type="spellStart"/>
      <w:r w:rsidR="002B537F">
        <w:rPr>
          <w:rFonts w:eastAsia="Times New Roman"/>
          <w:color w:val="00000A"/>
          <w:kern w:val="1"/>
          <w:lang w:eastAsia="ar-SA"/>
        </w:rPr>
        <w:t>рН</w:t>
      </w:r>
      <w:proofErr w:type="spellEnd"/>
      <w:r w:rsidR="002B537F">
        <w:rPr>
          <w:rFonts w:eastAsia="Times New Roman"/>
          <w:color w:val="00000A"/>
          <w:kern w:val="1"/>
          <w:lang w:eastAsia="ar-SA"/>
        </w:rPr>
        <w:t xml:space="preserve"> внутренней среды организма: механизмы выделения иона водорода в </w:t>
      </w:r>
      <w:proofErr w:type="spellStart"/>
      <w:r w:rsidR="002B537F">
        <w:rPr>
          <w:rFonts w:eastAsia="Times New Roman"/>
          <w:color w:val="00000A"/>
          <w:kern w:val="1"/>
          <w:lang w:eastAsia="ar-SA"/>
        </w:rPr>
        <w:t>канальцевую</w:t>
      </w:r>
      <w:proofErr w:type="spellEnd"/>
      <w:r w:rsidR="002B537F">
        <w:rPr>
          <w:rFonts w:eastAsia="Times New Roman"/>
          <w:color w:val="00000A"/>
          <w:kern w:val="1"/>
          <w:lang w:eastAsia="ar-SA"/>
        </w:rPr>
        <w:t xml:space="preserve"> жидкость и реакции его связывания. Отметьте особенности связывания анионов сильных и слабых кислот, образование и роль иона аммония. </w:t>
      </w:r>
    </w:p>
    <w:p w:rsidR="0092212C" w:rsidRDefault="0092212C" w:rsidP="0092212C">
      <w:pPr>
        <w:tabs>
          <w:tab w:val="left" w:pos="709"/>
        </w:tabs>
        <w:suppressAutoHyphens/>
        <w:spacing w:line="240" w:lineRule="auto"/>
        <w:contextualSpacing/>
        <w:jc w:val="center"/>
        <w:rPr>
          <w:rFonts w:eastAsia="SimSun"/>
          <w:b/>
          <w:color w:val="00000A"/>
          <w:lang w:eastAsia="ar-SA"/>
        </w:rPr>
      </w:pPr>
    </w:p>
    <w:p w:rsidR="0092212C" w:rsidRPr="0092212C" w:rsidRDefault="0092212C" w:rsidP="0092212C">
      <w:pPr>
        <w:tabs>
          <w:tab w:val="left" w:pos="709"/>
        </w:tabs>
        <w:suppressAutoHyphens/>
        <w:spacing w:line="240" w:lineRule="auto"/>
        <w:contextualSpacing/>
        <w:jc w:val="center"/>
        <w:rPr>
          <w:rFonts w:ascii="Calibri" w:eastAsia="SimSun" w:hAnsi="Calibri" w:cs="font316"/>
          <w:color w:val="00000A"/>
          <w:lang w:eastAsia="ar-SA"/>
        </w:rPr>
      </w:pPr>
      <w:r>
        <w:rPr>
          <w:rFonts w:eastAsia="SimSun"/>
          <w:b/>
          <w:color w:val="00000A"/>
          <w:lang w:eastAsia="ar-SA"/>
        </w:rPr>
        <w:t>Р</w:t>
      </w:r>
      <w:r w:rsidRPr="0092212C">
        <w:rPr>
          <w:rFonts w:eastAsia="SimSun"/>
          <w:b/>
          <w:color w:val="00000A"/>
          <w:lang w:eastAsia="ar-SA"/>
        </w:rPr>
        <w:t>аздел 7</w:t>
      </w:r>
      <w:r w:rsidRPr="0092212C">
        <w:rPr>
          <w:rFonts w:eastAsia="Times New Roman"/>
          <w:b/>
          <w:color w:val="00000A"/>
          <w:lang w:eastAsia="ar-SA"/>
        </w:rPr>
        <w:t xml:space="preserve"> «ФИЗИОЛОГИЯ ЭНДОКРИННОЙ СИСТЕМЫ»</w:t>
      </w:r>
    </w:p>
    <w:p w:rsidR="0092212C" w:rsidRPr="0092212C" w:rsidRDefault="0092212C" w:rsidP="0092212C">
      <w:pPr>
        <w:widowControl w:val="0"/>
        <w:numPr>
          <w:ilvl w:val="0"/>
          <w:numId w:val="14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 xml:space="preserve">Объясните: а). "Различия между гормональной и </w:t>
      </w:r>
      <w:proofErr w:type="spellStart"/>
      <w:r w:rsidRPr="0092212C">
        <w:rPr>
          <w:rFonts w:eastAsia="Times New Roman"/>
          <w:kern w:val="3"/>
          <w:lang w:eastAsia="zh-CN" w:bidi="hi-IN"/>
        </w:rPr>
        <w:t>паракринной</w:t>
      </w:r>
      <w:proofErr w:type="spellEnd"/>
      <w:r w:rsidRPr="0092212C">
        <w:rPr>
          <w:rFonts w:eastAsia="Times New Roman"/>
          <w:kern w:val="3"/>
          <w:lang w:eastAsia="zh-CN" w:bidi="hi-IN"/>
        </w:rPr>
        <w:t xml:space="preserve"> регуляцией", приведите примеры, б) "Различия между медиатором и  </w:t>
      </w:r>
      <w:proofErr w:type="spellStart"/>
      <w:r w:rsidRPr="0092212C">
        <w:rPr>
          <w:rFonts w:eastAsia="Times New Roman"/>
          <w:kern w:val="3"/>
          <w:lang w:eastAsia="zh-CN" w:bidi="hi-IN"/>
        </w:rPr>
        <w:t>нейрогормоном</w:t>
      </w:r>
      <w:proofErr w:type="spellEnd"/>
      <w:r w:rsidRPr="0092212C">
        <w:rPr>
          <w:rFonts w:eastAsia="Times New Roman"/>
          <w:kern w:val="3"/>
          <w:lang w:eastAsia="zh-CN" w:bidi="hi-IN"/>
        </w:rPr>
        <w:t>,  приведите примеры.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Классифицируйте гормоны в соответствии с их биохимической структурой. Нарисуйте схему взаимодействия гормона с   рецепторами, расположенными на плазматической  мембране и с внутриклеточными рецепторами, приведите примеры.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tabs>
          <w:tab w:val="left" w:pos="567"/>
          <w:tab w:val="left" w:pos="709"/>
        </w:tabs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Перечислите биохимические системы вторичных внутриклеточных посредников, осуществляющих реализацию  эффекта гормонов, приведите примеры.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tabs>
          <w:tab w:val="left" w:pos="567"/>
          <w:tab w:val="left" w:pos="709"/>
        </w:tabs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Перечислите информационные потоки, получаемые гипоталамусом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Нарисуйте схему анатомических и функциональных связей между гипоталамусом и гипофизом.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 xml:space="preserve">Укажите факторы, стимулирующие и подавляющие выделение </w:t>
      </w:r>
      <w:proofErr w:type="spellStart"/>
      <w:r w:rsidRPr="0092212C">
        <w:rPr>
          <w:rFonts w:eastAsia="Times New Roman"/>
          <w:kern w:val="3"/>
          <w:lang w:eastAsia="zh-CN" w:bidi="hi-IN"/>
        </w:rPr>
        <w:t>гипоталамическихлиберинов</w:t>
      </w:r>
      <w:proofErr w:type="spellEnd"/>
      <w:r w:rsidRPr="0092212C">
        <w:rPr>
          <w:rFonts w:eastAsia="Times New Roman"/>
          <w:kern w:val="3"/>
          <w:lang w:eastAsia="zh-CN" w:bidi="hi-IN"/>
        </w:rPr>
        <w:t xml:space="preserve"> (нервные, гормональные и метаболические), приведите примеры.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 xml:space="preserve">Перечислите </w:t>
      </w:r>
      <w:proofErr w:type="spellStart"/>
      <w:r w:rsidRPr="0092212C">
        <w:rPr>
          <w:rFonts w:eastAsia="Times New Roman"/>
          <w:kern w:val="3"/>
          <w:lang w:eastAsia="zh-CN" w:bidi="hi-IN"/>
        </w:rPr>
        <w:t>тропные</w:t>
      </w:r>
      <w:proofErr w:type="spellEnd"/>
      <w:r w:rsidRPr="0092212C">
        <w:rPr>
          <w:rFonts w:eastAsia="Times New Roman"/>
          <w:kern w:val="3"/>
          <w:lang w:eastAsia="zh-CN" w:bidi="hi-IN"/>
        </w:rPr>
        <w:t xml:space="preserve"> гормоны </w:t>
      </w:r>
      <w:proofErr w:type="spellStart"/>
      <w:r w:rsidRPr="0092212C">
        <w:rPr>
          <w:rFonts w:eastAsia="Times New Roman"/>
          <w:kern w:val="3"/>
          <w:lang w:eastAsia="zh-CN" w:bidi="hi-IN"/>
        </w:rPr>
        <w:t>аденогипофиза</w:t>
      </w:r>
      <w:proofErr w:type="spellEnd"/>
      <w:r w:rsidRPr="0092212C">
        <w:rPr>
          <w:rFonts w:eastAsia="Times New Roman"/>
          <w:kern w:val="3"/>
          <w:lang w:eastAsia="zh-CN" w:bidi="hi-IN"/>
        </w:rPr>
        <w:t xml:space="preserve">, укажите для каждого </w:t>
      </w:r>
      <w:proofErr w:type="spellStart"/>
      <w:r w:rsidRPr="0092212C">
        <w:rPr>
          <w:rFonts w:eastAsia="Times New Roman"/>
          <w:kern w:val="3"/>
          <w:lang w:eastAsia="zh-CN" w:bidi="hi-IN"/>
        </w:rPr>
        <w:t>либерин</w:t>
      </w:r>
      <w:proofErr w:type="spellEnd"/>
      <w:r w:rsidRPr="0092212C">
        <w:rPr>
          <w:rFonts w:eastAsia="Times New Roman"/>
          <w:kern w:val="3"/>
          <w:lang w:eastAsia="zh-CN" w:bidi="hi-IN"/>
        </w:rPr>
        <w:t xml:space="preserve"> гипоталамуса и органы – мишени гормонов.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 xml:space="preserve">Нарисуйте схемы: </w:t>
      </w:r>
      <w:proofErr w:type="spellStart"/>
      <w:r w:rsidR="002B537F">
        <w:rPr>
          <w:rFonts w:eastAsia="Times New Roman"/>
          <w:kern w:val="3"/>
          <w:lang w:eastAsia="zh-CN" w:bidi="hi-IN"/>
        </w:rPr>
        <w:t>г</w:t>
      </w:r>
      <w:r w:rsidRPr="0092212C">
        <w:rPr>
          <w:rFonts w:eastAsia="Times New Roman"/>
          <w:kern w:val="3"/>
          <w:lang w:eastAsia="zh-CN" w:bidi="hi-IN"/>
        </w:rPr>
        <w:t>ипоталамо-гипофизарно-надпочечниковой</w:t>
      </w:r>
      <w:proofErr w:type="spellEnd"/>
      <w:r w:rsidRPr="0092212C">
        <w:rPr>
          <w:rFonts w:eastAsia="Times New Roman"/>
          <w:kern w:val="3"/>
          <w:lang w:eastAsia="zh-CN" w:bidi="hi-IN"/>
        </w:rPr>
        <w:t xml:space="preserve"> системы, </w:t>
      </w:r>
      <w:proofErr w:type="spellStart"/>
      <w:r w:rsidR="002B537F">
        <w:rPr>
          <w:rFonts w:eastAsia="Times New Roman"/>
          <w:kern w:val="3"/>
          <w:lang w:eastAsia="zh-CN" w:bidi="hi-IN"/>
        </w:rPr>
        <w:t>г</w:t>
      </w:r>
      <w:r w:rsidRPr="0092212C">
        <w:rPr>
          <w:rFonts w:eastAsia="Times New Roman"/>
          <w:kern w:val="3"/>
          <w:lang w:eastAsia="zh-CN" w:bidi="hi-IN"/>
        </w:rPr>
        <w:t>ипоталамо-гипофизарно-тиреоидной</w:t>
      </w:r>
      <w:proofErr w:type="spellEnd"/>
      <w:r w:rsidRPr="0092212C">
        <w:rPr>
          <w:rFonts w:eastAsia="Times New Roman"/>
          <w:kern w:val="3"/>
          <w:lang w:eastAsia="zh-CN" w:bidi="hi-IN"/>
        </w:rPr>
        <w:t xml:space="preserve"> системы, </w:t>
      </w:r>
      <w:proofErr w:type="spellStart"/>
      <w:r w:rsidR="002B537F">
        <w:rPr>
          <w:rFonts w:eastAsia="Times New Roman"/>
          <w:kern w:val="3"/>
          <w:lang w:eastAsia="zh-CN" w:bidi="hi-IN"/>
        </w:rPr>
        <w:t>г</w:t>
      </w:r>
      <w:r w:rsidRPr="0092212C">
        <w:rPr>
          <w:rFonts w:eastAsia="Times New Roman"/>
          <w:kern w:val="3"/>
          <w:lang w:eastAsia="zh-CN" w:bidi="hi-IN"/>
        </w:rPr>
        <w:t>ипоталамо-гипофизарно-гонадальной</w:t>
      </w:r>
      <w:proofErr w:type="spellEnd"/>
      <w:r w:rsidRPr="0092212C">
        <w:rPr>
          <w:rFonts w:eastAsia="Times New Roman"/>
          <w:kern w:val="3"/>
          <w:lang w:eastAsia="zh-CN" w:bidi="hi-IN"/>
        </w:rPr>
        <w:t xml:space="preserve"> системы, обозначьте прямые и обратные связи.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Объясните физиологическое значение обратных связей в системе, приведите пример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 xml:space="preserve">Перечислите факторы, стимулирующие и подавляющие выделение </w:t>
      </w:r>
      <w:proofErr w:type="spellStart"/>
      <w:r w:rsidRPr="0092212C">
        <w:rPr>
          <w:rFonts w:eastAsia="Times New Roman"/>
          <w:kern w:val="3"/>
          <w:lang w:eastAsia="zh-CN" w:bidi="hi-IN"/>
        </w:rPr>
        <w:t>соматотропина</w:t>
      </w:r>
      <w:proofErr w:type="spellEnd"/>
      <w:r w:rsidRPr="0092212C">
        <w:rPr>
          <w:rFonts w:eastAsia="Times New Roman"/>
          <w:kern w:val="3"/>
          <w:lang w:eastAsia="zh-CN" w:bidi="hi-IN"/>
        </w:rPr>
        <w:t xml:space="preserve"> (СТГ).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Нарисуйте схему взаимодействия гипоталамуса, гипофиза и периферических органов, обеспечивающих регуляцию секреции СТГ.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 xml:space="preserve">Объясните  </w:t>
      </w:r>
      <w:bookmarkStart w:id="0" w:name="_GoBack1"/>
      <w:bookmarkEnd w:id="0"/>
      <w:r w:rsidRPr="0092212C">
        <w:rPr>
          <w:rFonts w:eastAsia="Times New Roman"/>
          <w:kern w:val="3"/>
          <w:lang w:eastAsia="zh-CN" w:bidi="hi-IN"/>
        </w:rPr>
        <w:t xml:space="preserve">механизмы действия соматотропного гормона на клетки и физиологическое значение </w:t>
      </w:r>
      <w:proofErr w:type="spellStart"/>
      <w:r w:rsidRPr="0092212C">
        <w:rPr>
          <w:rFonts w:eastAsia="Times New Roman"/>
          <w:kern w:val="3"/>
          <w:lang w:eastAsia="zh-CN" w:bidi="hi-IN"/>
        </w:rPr>
        <w:t>соматомединов</w:t>
      </w:r>
      <w:proofErr w:type="spellEnd"/>
      <w:r w:rsidRPr="0092212C">
        <w:rPr>
          <w:rFonts w:eastAsia="Times New Roman"/>
          <w:kern w:val="3"/>
          <w:lang w:eastAsia="zh-CN" w:bidi="hi-IN"/>
        </w:rPr>
        <w:t>, укажите</w:t>
      </w:r>
      <w:r w:rsidR="002B537F">
        <w:rPr>
          <w:rFonts w:eastAsia="Times New Roman"/>
          <w:kern w:val="3"/>
          <w:lang w:eastAsia="zh-CN" w:bidi="hi-IN"/>
        </w:rPr>
        <w:t>,</w:t>
      </w:r>
      <w:r w:rsidRPr="0092212C">
        <w:rPr>
          <w:rFonts w:eastAsia="Times New Roman"/>
          <w:kern w:val="3"/>
          <w:lang w:eastAsia="zh-CN" w:bidi="hi-IN"/>
        </w:rPr>
        <w:t xml:space="preserve"> почему их называют инсулиноподобными факторами роста.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 xml:space="preserve">Перечислите физиологические эффекты </w:t>
      </w:r>
      <w:proofErr w:type="spellStart"/>
      <w:r w:rsidRPr="0092212C">
        <w:rPr>
          <w:rFonts w:eastAsia="Times New Roman"/>
          <w:kern w:val="3"/>
          <w:lang w:eastAsia="zh-CN" w:bidi="hi-IN"/>
        </w:rPr>
        <w:t>соматотропина</w:t>
      </w:r>
      <w:proofErr w:type="spellEnd"/>
      <w:r w:rsidRPr="0092212C">
        <w:rPr>
          <w:rFonts w:eastAsia="Times New Roman"/>
          <w:kern w:val="3"/>
          <w:lang w:eastAsia="zh-CN" w:bidi="hi-IN"/>
        </w:rPr>
        <w:t xml:space="preserve"> на белковый,  жировой и углеводный обмен,  на рост и развитие костей и связок.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Заполните таблицу "Роль женских половых гормонов"</w:t>
      </w:r>
    </w:p>
    <w:tbl>
      <w:tblPr>
        <w:tblW w:w="10403" w:type="dxa"/>
        <w:tblInd w:w="-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008"/>
        <w:gridCol w:w="2562"/>
        <w:gridCol w:w="2833"/>
      </w:tblGrid>
      <w:tr w:rsidR="0092212C" w:rsidRPr="0092212C" w:rsidTr="0092212C">
        <w:tc>
          <w:tcPr>
            <w:tcW w:w="5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 xml:space="preserve">Влияние </w:t>
            </w:r>
            <w:proofErr w:type="gramStart"/>
            <w:r w:rsidRPr="0092212C">
              <w:rPr>
                <w:rFonts w:eastAsia="Times New Roman"/>
                <w:kern w:val="3"/>
                <w:lang w:eastAsia="zh-CN" w:bidi="hi-IN"/>
              </w:rPr>
              <w:t>на</w:t>
            </w:r>
            <w:proofErr w:type="gramEnd"/>
          </w:p>
        </w:tc>
        <w:tc>
          <w:tcPr>
            <w:tcW w:w="2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proofErr w:type="spellStart"/>
            <w:r w:rsidRPr="0092212C">
              <w:rPr>
                <w:rFonts w:eastAsia="Times New Roman"/>
                <w:b/>
                <w:kern w:val="3"/>
                <w:lang w:eastAsia="zh-CN" w:bidi="hi-IN"/>
              </w:rPr>
              <w:t>Эстрадиол</w:t>
            </w:r>
            <w:proofErr w:type="spellEnd"/>
          </w:p>
        </w:tc>
        <w:tc>
          <w:tcPr>
            <w:tcW w:w="2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b/>
                <w:kern w:val="3"/>
                <w:lang w:eastAsia="zh-CN" w:bidi="hi-IN"/>
              </w:rPr>
              <w:t>Прогестерон</w:t>
            </w:r>
          </w:p>
        </w:tc>
      </w:tr>
      <w:tr w:rsidR="0092212C" w:rsidRPr="0092212C" w:rsidTr="0092212C">
        <w:tc>
          <w:tcPr>
            <w:tcW w:w="5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1. Общее развитие    женского организма</w:t>
            </w:r>
          </w:p>
        </w:tc>
        <w:tc>
          <w:tcPr>
            <w:tcW w:w="2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</w:tr>
      <w:tr w:rsidR="0092212C" w:rsidRPr="0092212C" w:rsidTr="0092212C">
        <w:tc>
          <w:tcPr>
            <w:tcW w:w="5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 xml:space="preserve">2. Матку (эндометрий,     </w:t>
            </w:r>
            <w:proofErr w:type="spellStart"/>
            <w:r w:rsidRPr="0092212C">
              <w:rPr>
                <w:rFonts w:eastAsia="Times New Roman"/>
                <w:kern w:val="3"/>
                <w:lang w:eastAsia="zh-CN" w:bidi="hi-IN"/>
              </w:rPr>
              <w:t>миометрий</w:t>
            </w:r>
            <w:proofErr w:type="spellEnd"/>
            <w:r w:rsidRPr="0092212C">
              <w:rPr>
                <w:rFonts w:eastAsia="Times New Roman"/>
                <w:kern w:val="3"/>
                <w:lang w:eastAsia="zh-CN" w:bidi="hi-IN"/>
              </w:rPr>
              <w:t>)</w:t>
            </w:r>
          </w:p>
        </w:tc>
        <w:tc>
          <w:tcPr>
            <w:tcW w:w="2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</w:tr>
      <w:tr w:rsidR="0092212C" w:rsidRPr="0092212C" w:rsidTr="0092212C">
        <w:tc>
          <w:tcPr>
            <w:tcW w:w="5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 xml:space="preserve">3. ЦНС, гипоталамус         </w:t>
            </w:r>
          </w:p>
        </w:tc>
        <w:tc>
          <w:tcPr>
            <w:tcW w:w="2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</w:tr>
      <w:tr w:rsidR="0092212C" w:rsidRPr="0092212C" w:rsidTr="0092212C">
        <w:tc>
          <w:tcPr>
            <w:tcW w:w="5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4. Водный обмен</w:t>
            </w:r>
          </w:p>
        </w:tc>
        <w:tc>
          <w:tcPr>
            <w:tcW w:w="2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</w:tr>
    </w:tbl>
    <w:p w:rsidR="0092212C" w:rsidRPr="0092212C" w:rsidRDefault="0092212C" w:rsidP="0092212C">
      <w:pPr>
        <w:widowControl w:val="0"/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Перечислите фазы женского полового цикла, назовите фазы в соответствии с овариальным циклом, изменениями в матке и регуляторными гормонами.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Объясните физиологическое значение изменений, происходящих в матке и механизмы этих изменений.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Нарисуйте схему временной организации женского полового цикла и обозначьте на ней периоды, благоприятные и неблагоприятные для зачатия, объясните</w:t>
      </w:r>
      <w:r w:rsidR="005E0CFA">
        <w:rPr>
          <w:rFonts w:eastAsia="Times New Roman"/>
          <w:kern w:val="3"/>
          <w:lang w:eastAsia="zh-CN" w:bidi="hi-IN"/>
        </w:rPr>
        <w:t>,</w:t>
      </w:r>
      <w:r w:rsidRPr="0092212C">
        <w:rPr>
          <w:rFonts w:eastAsia="Times New Roman"/>
          <w:kern w:val="3"/>
          <w:lang w:eastAsia="zh-CN" w:bidi="hi-IN"/>
        </w:rPr>
        <w:t xml:space="preserve"> на каком основании  выделены периоды.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Кратко охарактеризуйте роль гормонов гипофиза, половых, гормонов щитовидной железы и плаценты в протекании     нормальной беременности и родов.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Составьте таблицу: “Роль мужских половых гормонов (по аналогии с табл. 1). Объясните разницу между детерминирующими и регуляторными эффектами тестостерона.</w:t>
      </w:r>
    </w:p>
    <w:p w:rsidR="0092212C" w:rsidRPr="0092212C" w:rsidRDefault="005E0CFA" w:rsidP="0092212C">
      <w:pPr>
        <w:widowControl w:val="0"/>
        <w:numPr>
          <w:ilvl w:val="0"/>
          <w:numId w:val="13"/>
        </w:numPr>
        <w:tabs>
          <w:tab w:val="left" w:pos="567"/>
          <w:tab w:val="left" w:pos="709"/>
          <w:tab w:val="left" w:pos="993"/>
        </w:tabs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>
        <w:rPr>
          <w:rFonts w:eastAsia="Times New Roman"/>
          <w:kern w:val="3"/>
          <w:lang w:eastAsia="zh-CN" w:bidi="hi-IN"/>
        </w:rPr>
        <w:t>П</w:t>
      </w:r>
      <w:r w:rsidR="0092212C" w:rsidRPr="0092212C">
        <w:rPr>
          <w:rFonts w:eastAsia="Times New Roman"/>
          <w:kern w:val="3"/>
          <w:lang w:eastAsia="zh-CN" w:bidi="hi-IN"/>
        </w:rPr>
        <w:t xml:space="preserve">еречислите этапы </w:t>
      </w:r>
      <w:proofErr w:type="spellStart"/>
      <w:r w:rsidR="0092212C" w:rsidRPr="0092212C">
        <w:rPr>
          <w:rFonts w:eastAsia="Times New Roman"/>
          <w:kern w:val="3"/>
          <w:lang w:eastAsia="zh-CN" w:bidi="hi-IN"/>
        </w:rPr>
        <w:t>синтеза</w:t>
      </w:r>
      <w:r w:rsidRPr="0092212C">
        <w:rPr>
          <w:rFonts w:eastAsia="Times New Roman"/>
          <w:kern w:val="3"/>
          <w:lang w:eastAsia="zh-CN" w:bidi="hi-IN"/>
        </w:rPr>
        <w:t>тиреоидых</w:t>
      </w:r>
      <w:proofErr w:type="spellEnd"/>
      <w:r w:rsidRPr="0092212C">
        <w:rPr>
          <w:rFonts w:eastAsia="Times New Roman"/>
          <w:kern w:val="3"/>
          <w:lang w:eastAsia="zh-CN" w:bidi="hi-IN"/>
        </w:rPr>
        <w:t xml:space="preserve"> гормонов</w:t>
      </w:r>
      <w:r w:rsidR="0092212C" w:rsidRPr="0092212C">
        <w:rPr>
          <w:rFonts w:eastAsia="Times New Roman"/>
          <w:kern w:val="3"/>
          <w:lang w:eastAsia="zh-CN" w:bidi="hi-IN"/>
        </w:rPr>
        <w:t>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tabs>
          <w:tab w:val="left" w:pos="567"/>
          <w:tab w:val="left" w:pos="709"/>
          <w:tab w:val="left" w:pos="993"/>
        </w:tabs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 xml:space="preserve">Нарисуйте схему, объясняющую клеточный механизм действия </w:t>
      </w:r>
      <w:proofErr w:type="spellStart"/>
      <w:r w:rsidRPr="0092212C">
        <w:rPr>
          <w:rFonts w:eastAsia="Times New Roman"/>
          <w:kern w:val="3"/>
          <w:lang w:eastAsia="zh-CN" w:bidi="hi-IN"/>
        </w:rPr>
        <w:t>тиреоидных</w:t>
      </w:r>
      <w:proofErr w:type="spellEnd"/>
      <w:r w:rsidRPr="0092212C">
        <w:rPr>
          <w:rFonts w:eastAsia="Times New Roman"/>
          <w:kern w:val="3"/>
          <w:lang w:eastAsia="zh-CN" w:bidi="hi-IN"/>
        </w:rPr>
        <w:t xml:space="preserve"> гормонов.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tabs>
          <w:tab w:val="left" w:pos="567"/>
          <w:tab w:val="left" w:pos="709"/>
          <w:tab w:val="left" w:pos="993"/>
        </w:tabs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 xml:space="preserve">Перечислите метаболические процессы, обеспечивающие основные физиологические </w:t>
      </w:r>
      <w:r w:rsidRPr="0092212C">
        <w:rPr>
          <w:rFonts w:eastAsia="Times New Roman"/>
          <w:kern w:val="3"/>
          <w:lang w:eastAsia="zh-CN" w:bidi="hi-IN"/>
        </w:rPr>
        <w:lastRenderedPageBreak/>
        <w:t xml:space="preserve">эффекты  тироксина и укажите их влияние на рост и развитие  организма основной обмен, функции нервной и </w:t>
      </w:r>
      <w:proofErr w:type="spellStart"/>
      <w:proofErr w:type="gramStart"/>
      <w:r w:rsidRPr="0092212C">
        <w:rPr>
          <w:rFonts w:eastAsia="Times New Roman"/>
          <w:kern w:val="3"/>
          <w:lang w:eastAsia="zh-CN" w:bidi="hi-IN"/>
        </w:rPr>
        <w:t>сердечно-сосудистой</w:t>
      </w:r>
      <w:proofErr w:type="spellEnd"/>
      <w:proofErr w:type="gramEnd"/>
      <w:r w:rsidRPr="0092212C">
        <w:rPr>
          <w:rFonts w:eastAsia="Times New Roman"/>
          <w:kern w:val="3"/>
          <w:lang w:eastAsia="zh-CN" w:bidi="hi-IN"/>
        </w:rPr>
        <w:t xml:space="preserve"> системы.</w:t>
      </w:r>
    </w:p>
    <w:p w:rsidR="0092212C" w:rsidRPr="0092212C" w:rsidRDefault="0092212C" w:rsidP="0092212C">
      <w:pPr>
        <w:widowControl w:val="0"/>
        <w:numPr>
          <w:ilvl w:val="0"/>
          <w:numId w:val="13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 xml:space="preserve">Перечислите признаки </w:t>
      </w:r>
      <w:proofErr w:type="spellStart"/>
      <w:r w:rsidRPr="0092212C">
        <w:rPr>
          <w:rFonts w:eastAsia="Times New Roman"/>
          <w:kern w:val="3"/>
          <w:lang w:eastAsia="zh-CN" w:bidi="hi-IN"/>
        </w:rPr>
        <w:t>гипо</w:t>
      </w:r>
      <w:proofErr w:type="spellEnd"/>
      <w:r w:rsidRPr="0092212C">
        <w:rPr>
          <w:rFonts w:eastAsia="Times New Roman"/>
          <w:kern w:val="3"/>
          <w:lang w:eastAsia="zh-CN" w:bidi="hi-IN"/>
        </w:rPr>
        <w:t>- и гипертиреоза</w:t>
      </w: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Times New Roman"/>
          <w:vanish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 xml:space="preserve">Дайте определение понятию «стресс», </w:t>
      </w:r>
      <w:proofErr w:type="gramStart"/>
      <w:r w:rsidRPr="0092212C">
        <w:rPr>
          <w:rFonts w:eastAsia="Times New Roman"/>
          <w:kern w:val="3"/>
          <w:lang w:eastAsia="zh-CN" w:bidi="hi-IN"/>
        </w:rPr>
        <w:t>объясните</w:t>
      </w:r>
      <w:proofErr w:type="gramEnd"/>
      <w:r w:rsidRPr="0092212C">
        <w:rPr>
          <w:rFonts w:eastAsia="Times New Roman"/>
          <w:kern w:val="3"/>
          <w:lang w:eastAsia="zh-CN" w:bidi="hi-IN"/>
        </w:rPr>
        <w:t xml:space="preserve"> почему стресс называется «общим адаптационным синдромом»</w:t>
      </w: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Перечислите стресс – реализующие гормональные системы</w:t>
      </w:r>
    </w:p>
    <w:p w:rsidR="005E0CFA" w:rsidRPr="005E0CFA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 xml:space="preserve">Перечислите важнейшие гормоны, участвующие в развитии общего адаптационного синдрома (по Г. </w:t>
      </w:r>
      <w:proofErr w:type="spellStart"/>
      <w:r w:rsidRPr="0092212C">
        <w:rPr>
          <w:rFonts w:eastAsia="Times New Roman"/>
          <w:kern w:val="3"/>
          <w:lang w:eastAsia="zh-CN" w:bidi="hi-IN"/>
        </w:rPr>
        <w:t>Селье</w:t>
      </w:r>
      <w:proofErr w:type="spellEnd"/>
      <w:r w:rsidRPr="0092212C">
        <w:rPr>
          <w:rFonts w:eastAsia="Times New Roman"/>
          <w:kern w:val="3"/>
          <w:lang w:eastAsia="zh-CN" w:bidi="hi-IN"/>
        </w:rPr>
        <w:t xml:space="preserve">).  </w:t>
      </w: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bookmarkStart w:id="1" w:name="_GoBack"/>
      <w:bookmarkEnd w:id="1"/>
      <w:r w:rsidRPr="0092212C">
        <w:rPr>
          <w:rFonts w:eastAsia="Times New Roman"/>
          <w:kern w:val="3"/>
          <w:lang w:eastAsia="zh-CN" w:bidi="hi-IN"/>
        </w:rPr>
        <w:t xml:space="preserve">Нарисуйте схему изменения </w:t>
      </w:r>
      <w:proofErr w:type="spellStart"/>
      <w:r w:rsidRPr="0092212C">
        <w:rPr>
          <w:rFonts w:eastAsia="Times New Roman"/>
          <w:kern w:val="3"/>
          <w:lang w:eastAsia="zh-CN" w:bidi="hi-IN"/>
        </w:rPr>
        <w:t>резистентности</w:t>
      </w:r>
      <w:proofErr w:type="spellEnd"/>
      <w:r w:rsidRPr="0092212C">
        <w:rPr>
          <w:rFonts w:eastAsia="Times New Roman"/>
          <w:kern w:val="3"/>
          <w:lang w:eastAsia="zh-CN" w:bidi="hi-IN"/>
        </w:rPr>
        <w:t xml:space="preserve"> к повреждающему фактору при стрессе и заполните таблицу:</w:t>
      </w:r>
    </w:p>
    <w:tbl>
      <w:tblPr>
        <w:tblW w:w="10479" w:type="dxa"/>
        <w:tblInd w:w="-8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147"/>
        <w:gridCol w:w="3232"/>
        <w:gridCol w:w="5100"/>
      </w:tblGrid>
      <w:tr w:rsidR="0092212C" w:rsidRPr="0092212C" w:rsidTr="0092212C">
        <w:tc>
          <w:tcPr>
            <w:tcW w:w="21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Стадия общего адаптационного   синдрома</w:t>
            </w:r>
          </w:p>
        </w:tc>
        <w:tc>
          <w:tcPr>
            <w:tcW w:w="3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proofErr w:type="spellStart"/>
            <w:r w:rsidRPr="0092212C">
              <w:rPr>
                <w:rFonts w:eastAsia="Times New Roman"/>
                <w:kern w:val="3"/>
                <w:lang w:eastAsia="zh-CN" w:bidi="hi-IN"/>
              </w:rPr>
              <w:t>Стресс-реализующие</w:t>
            </w:r>
            <w:proofErr w:type="spellEnd"/>
            <w:r w:rsidRPr="0092212C">
              <w:rPr>
                <w:rFonts w:eastAsia="Times New Roman"/>
                <w:kern w:val="3"/>
                <w:lang w:eastAsia="zh-CN" w:bidi="hi-IN"/>
              </w:rPr>
              <w:t xml:space="preserve"> гормональные системы. Гормоны</w:t>
            </w:r>
          </w:p>
        </w:tc>
        <w:tc>
          <w:tcPr>
            <w:tcW w:w="5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Изменения, происходящие</w:t>
            </w:r>
          </w:p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в органах и организме</w:t>
            </w:r>
          </w:p>
        </w:tc>
      </w:tr>
      <w:tr w:rsidR="0092212C" w:rsidRPr="0092212C" w:rsidTr="0092212C">
        <w:tc>
          <w:tcPr>
            <w:tcW w:w="21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 xml:space="preserve"> Тревоги</w:t>
            </w:r>
          </w:p>
        </w:tc>
        <w:tc>
          <w:tcPr>
            <w:tcW w:w="3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5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</w:tr>
      <w:tr w:rsidR="0092212C" w:rsidRPr="0092212C" w:rsidTr="0092212C">
        <w:tc>
          <w:tcPr>
            <w:tcW w:w="21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proofErr w:type="spellStart"/>
            <w:r w:rsidRPr="0092212C">
              <w:rPr>
                <w:rFonts w:eastAsia="Times New Roman"/>
                <w:kern w:val="3"/>
                <w:lang w:eastAsia="zh-CN" w:bidi="hi-IN"/>
              </w:rPr>
              <w:t>Резистентности</w:t>
            </w:r>
            <w:proofErr w:type="spellEnd"/>
          </w:p>
        </w:tc>
        <w:tc>
          <w:tcPr>
            <w:tcW w:w="3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5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</w:tr>
      <w:tr w:rsidR="0092212C" w:rsidRPr="0092212C" w:rsidTr="0092212C">
        <w:tc>
          <w:tcPr>
            <w:tcW w:w="21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Истощения</w:t>
            </w:r>
          </w:p>
        </w:tc>
        <w:tc>
          <w:tcPr>
            <w:tcW w:w="3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5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</w:tr>
    </w:tbl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Перечислите гормоны коры надпочечников и укажите место  их выработки.</w:t>
      </w: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 xml:space="preserve">Укажите, в чем заключается  влияние </w:t>
      </w:r>
      <w:proofErr w:type="spellStart"/>
      <w:r w:rsidRPr="0092212C">
        <w:rPr>
          <w:rFonts w:eastAsia="Times New Roman"/>
          <w:kern w:val="3"/>
          <w:lang w:eastAsia="zh-CN" w:bidi="hi-IN"/>
        </w:rPr>
        <w:t>глюкокортикоидов</w:t>
      </w:r>
      <w:proofErr w:type="spellEnd"/>
    </w:p>
    <w:p w:rsidR="0092212C" w:rsidRPr="0092212C" w:rsidRDefault="0092212C" w:rsidP="0092212C">
      <w:pPr>
        <w:widowControl w:val="0"/>
        <w:suppressAutoHyphens/>
        <w:overflowPunct w:val="0"/>
        <w:autoSpaceDN w:val="0"/>
        <w:spacing w:after="0" w:line="100" w:lineRule="atLeast"/>
        <w:ind w:left="708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на белковый обмен</w:t>
      </w:r>
    </w:p>
    <w:p w:rsidR="0092212C" w:rsidRPr="0092212C" w:rsidRDefault="0092212C" w:rsidP="0092212C">
      <w:pPr>
        <w:widowControl w:val="0"/>
        <w:suppressAutoHyphens/>
        <w:overflowPunct w:val="0"/>
        <w:autoSpaceDN w:val="0"/>
        <w:spacing w:after="0" w:line="100" w:lineRule="atLeast"/>
        <w:ind w:left="708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на жировой обмен</w:t>
      </w:r>
    </w:p>
    <w:p w:rsidR="0092212C" w:rsidRPr="0092212C" w:rsidRDefault="0092212C" w:rsidP="0092212C">
      <w:pPr>
        <w:widowControl w:val="0"/>
        <w:suppressAutoHyphens/>
        <w:overflowPunct w:val="0"/>
        <w:autoSpaceDN w:val="0"/>
        <w:spacing w:after="0" w:line="100" w:lineRule="atLeast"/>
        <w:ind w:left="708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>на углеводный обмен</w:t>
      </w: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Times New Roman"/>
          <w:kern w:val="3"/>
          <w:lang w:eastAsia="zh-CN" w:bidi="hi-IN"/>
        </w:rPr>
        <w:t xml:space="preserve">Заполните таблицу: “Эффекты </w:t>
      </w:r>
      <w:proofErr w:type="spellStart"/>
      <w:r w:rsidRPr="0092212C">
        <w:rPr>
          <w:rFonts w:eastAsia="Times New Roman"/>
          <w:b/>
          <w:kern w:val="3"/>
          <w:lang w:eastAsia="zh-CN" w:bidi="hi-IN"/>
        </w:rPr>
        <w:t>избытка</w:t>
      </w:r>
      <w:r w:rsidRPr="0092212C">
        <w:rPr>
          <w:rFonts w:eastAsia="Times New Roman"/>
          <w:kern w:val="3"/>
          <w:lang w:eastAsia="zh-CN" w:bidi="hi-IN"/>
        </w:rPr>
        <w:t>глюкокортикоидов</w:t>
      </w:r>
      <w:proofErr w:type="spellEnd"/>
      <w:r w:rsidRPr="0092212C">
        <w:rPr>
          <w:rFonts w:eastAsia="Times New Roman"/>
          <w:kern w:val="3"/>
          <w:lang w:eastAsia="zh-CN" w:bidi="hi-IN"/>
        </w:rPr>
        <w:t>”.</w:t>
      </w:r>
    </w:p>
    <w:tbl>
      <w:tblPr>
        <w:tblW w:w="10479" w:type="dxa"/>
        <w:tblInd w:w="-8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720"/>
        <w:gridCol w:w="6759"/>
      </w:tblGrid>
      <w:tr w:rsidR="0092212C" w:rsidRPr="0092212C" w:rsidTr="0092212C">
        <w:tc>
          <w:tcPr>
            <w:tcW w:w="3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Место действия</w:t>
            </w:r>
          </w:p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(ткань, орган, организм)</w:t>
            </w:r>
          </w:p>
        </w:tc>
        <w:tc>
          <w:tcPr>
            <w:tcW w:w="6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Эффекты</w:t>
            </w:r>
          </w:p>
        </w:tc>
      </w:tr>
      <w:tr w:rsidR="0092212C" w:rsidRPr="0092212C" w:rsidTr="0092212C">
        <w:tc>
          <w:tcPr>
            <w:tcW w:w="3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100" w:lineRule="atLeast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печень</w:t>
            </w:r>
          </w:p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100" w:lineRule="atLeast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мышцы</w:t>
            </w:r>
          </w:p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100" w:lineRule="atLeast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кости</w:t>
            </w:r>
          </w:p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100" w:lineRule="atLeast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жировая ткань</w:t>
            </w:r>
          </w:p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100" w:lineRule="atLeast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соединительная</w:t>
            </w:r>
          </w:p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100" w:lineRule="atLeast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proofErr w:type="spellStart"/>
            <w:r w:rsidRPr="0092212C">
              <w:rPr>
                <w:rFonts w:eastAsia="Times New Roman"/>
                <w:kern w:val="3"/>
                <w:lang w:eastAsia="zh-CN" w:bidi="hi-IN"/>
              </w:rPr>
              <w:t>артериолы</w:t>
            </w:r>
            <w:proofErr w:type="spellEnd"/>
            <w:r w:rsidRPr="0092212C">
              <w:rPr>
                <w:rFonts w:eastAsia="Times New Roman"/>
                <w:kern w:val="3"/>
                <w:lang w:eastAsia="zh-CN" w:bidi="hi-IN"/>
              </w:rPr>
              <w:t xml:space="preserve"> и капилляры</w:t>
            </w:r>
          </w:p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100" w:lineRule="atLeast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почку и диурез</w:t>
            </w:r>
          </w:p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100" w:lineRule="atLeast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желудок</w:t>
            </w:r>
          </w:p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100" w:lineRule="atLeast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тимико-лимфоидная ткань</w:t>
            </w:r>
          </w:p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100" w:lineRule="atLeast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воспалительные реакции</w:t>
            </w:r>
          </w:p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100" w:lineRule="atLeast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92212C">
              <w:rPr>
                <w:rFonts w:eastAsia="Times New Roman"/>
                <w:kern w:val="3"/>
                <w:lang w:eastAsia="zh-CN" w:bidi="hi-IN"/>
              </w:rPr>
              <w:t>сопротивляемость организма</w:t>
            </w:r>
          </w:p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6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212C" w:rsidRPr="0092212C" w:rsidRDefault="0092212C" w:rsidP="0092212C">
            <w:pPr>
              <w:widowControl w:val="0"/>
              <w:suppressAutoHyphens/>
              <w:overflowPunct w:val="0"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</w:tr>
    </w:tbl>
    <w:p w:rsidR="0092212C" w:rsidRPr="0092212C" w:rsidRDefault="0092212C" w:rsidP="0092212C">
      <w:pPr>
        <w:widowControl w:val="0"/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92212C" w:rsidRPr="0092212C" w:rsidRDefault="0092212C" w:rsidP="0092212C">
      <w:pPr>
        <w:widowControl w:val="0"/>
        <w:numPr>
          <w:ilvl w:val="0"/>
          <w:numId w:val="12"/>
        </w:numPr>
        <w:suppressAutoHyphens/>
        <w:overflowPunct w:val="0"/>
        <w:autoSpaceDN w:val="0"/>
        <w:spacing w:after="0" w:line="240" w:lineRule="auto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92212C">
        <w:rPr>
          <w:rFonts w:eastAsia="SimSun"/>
          <w:kern w:val="3"/>
          <w:lang w:eastAsia="zh-CN" w:bidi="hi-IN"/>
        </w:rPr>
        <w:t>Укажите место выработки и объясните механизмы регуляции секреции инсулина</w:t>
      </w:r>
      <w:r w:rsidR="00F86197">
        <w:rPr>
          <w:rFonts w:eastAsia="SimSun"/>
          <w:kern w:val="3"/>
          <w:lang w:eastAsia="zh-CN" w:bidi="hi-IN"/>
        </w:rPr>
        <w:t xml:space="preserve">. Перечислите эффекты инсулина на жировой, белковый и углеводный обмен. </w:t>
      </w:r>
    </w:p>
    <w:p w:rsidR="00C17C2C" w:rsidRDefault="00C17C2C" w:rsidP="00B45C35">
      <w:pPr>
        <w:tabs>
          <w:tab w:val="left" w:pos="709"/>
        </w:tabs>
        <w:suppressAutoHyphens/>
        <w:spacing w:after="0" w:line="240" w:lineRule="auto"/>
      </w:pPr>
    </w:p>
    <w:p w:rsidR="00671B8D" w:rsidRDefault="00671B8D" w:rsidP="00B45C35">
      <w:pPr>
        <w:tabs>
          <w:tab w:val="left" w:pos="709"/>
        </w:tabs>
        <w:suppressAutoHyphens/>
        <w:spacing w:after="0" w:line="240" w:lineRule="auto"/>
      </w:pPr>
    </w:p>
    <w:p w:rsidR="00671B8D" w:rsidRPr="00671B8D" w:rsidRDefault="00671B8D" w:rsidP="00671B8D">
      <w:pPr>
        <w:tabs>
          <w:tab w:val="left" w:pos="709"/>
        </w:tabs>
        <w:suppressAutoHyphens/>
        <w:spacing w:line="276" w:lineRule="atLeast"/>
        <w:jc w:val="both"/>
        <w:rPr>
          <w:rFonts w:eastAsia="SimSun"/>
          <w:b/>
          <w:color w:val="00000A"/>
          <w:kern w:val="1"/>
          <w:lang w:eastAsia="ar-SA"/>
        </w:rPr>
      </w:pPr>
      <w:r w:rsidRPr="00671B8D">
        <w:rPr>
          <w:rFonts w:eastAsia="SimSun"/>
          <w:b/>
          <w:color w:val="00000A"/>
          <w:kern w:val="1"/>
          <w:lang w:eastAsia="ar-SA"/>
        </w:rPr>
        <w:t>РАЗДЕЛ 8. ФИЗИОЛОГИЯ СЕНСОРНЫХ СИСТЕМ</w:t>
      </w:r>
    </w:p>
    <w:p w:rsidR="00671B8D" w:rsidRPr="00671B8D" w:rsidRDefault="00671B8D" w:rsidP="00671B8D">
      <w:pPr>
        <w:tabs>
          <w:tab w:val="left" w:pos="709"/>
        </w:tabs>
        <w:suppressAutoHyphens/>
        <w:spacing w:line="276" w:lineRule="atLeast"/>
        <w:jc w:val="both"/>
        <w:rPr>
          <w:rFonts w:eastAsia="SimSun"/>
          <w:b/>
          <w:color w:val="00000A"/>
          <w:kern w:val="1"/>
          <w:lang w:eastAsia="ar-SA"/>
        </w:rPr>
      </w:pPr>
      <w:r w:rsidRPr="00671B8D">
        <w:rPr>
          <w:rFonts w:eastAsia="SimSun"/>
          <w:b/>
          <w:color w:val="00000A"/>
          <w:kern w:val="1"/>
          <w:lang w:eastAsia="ar-SA"/>
        </w:rPr>
        <w:t>Тема 8.1 Центральные механизмы регуляции мышечного тонуса, позы и организация целенаправленных движений</w:t>
      </w:r>
    </w:p>
    <w:p w:rsidR="00671B8D" w:rsidRPr="00A15129" w:rsidRDefault="00671B8D" w:rsidP="00A15129">
      <w:pPr>
        <w:pStyle w:val="a3"/>
        <w:numPr>
          <w:ilvl w:val="0"/>
          <w:numId w:val="23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A15129">
        <w:rPr>
          <w:rFonts w:eastAsia="Times New Roman"/>
          <w:color w:val="00000A"/>
          <w:kern w:val="1"/>
          <w:lang w:eastAsia="ar-SA"/>
        </w:rPr>
        <w:t>Укажите  основные функции двигательной системы.</w:t>
      </w:r>
    </w:p>
    <w:p w:rsidR="00671B8D" w:rsidRPr="00A15129" w:rsidRDefault="00671B8D" w:rsidP="00A15129">
      <w:pPr>
        <w:pStyle w:val="a3"/>
        <w:numPr>
          <w:ilvl w:val="0"/>
          <w:numId w:val="23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A15129">
        <w:rPr>
          <w:rFonts w:eastAsia="Times New Roman"/>
          <w:color w:val="00000A"/>
          <w:kern w:val="1"/>
          <w:lang w:eastAsia="ar-SA"/>
        </w:rPr>
        <w:t xml:space="preserve">Назовите  рецепторы спинального тонического рефлекса. Нарисуйте схемы рецепторов и укажите механизм их </w:t>
      </w:r>
      <w:proofErr w:type="spellStart"/>
      <w:r w:rsidRPr="00A15129">
        <w:rPr>
          <w:rFonts w:eastAsia="Times New Roman"/>
          <w:color w:val="00000A"/>
          <w:kern w:val="1"/>
          <w:lang w:eastAsia="ar-SA"/>
        </w:rPr>
        <w:t>возбуждения</w:t>
      </w:r>
      <w:proofErr w:type="gramStart"/>
      <w:r w:rsidRPr="00A15129">
        <w:rPr>
          <w:rFonts w:eastAsia="Times New Roman"/>
          <w:color w:val="00000A"/>
          <w:kern w:val="1"/>
          <w:lang w:eastAsia="ar-SA"/>
        </w:rPr>
        <w:t>.Н</w:t>
      </w:r>
      <w:proofErr w:type="gramEnd"/>
      <w:r w:rsidRPr="00A15129">
        <w:rPr>
          <w:rFonts w:eastAsia="Times New Roman"/>
          <w:color w:val="00000A"/>
          <w:kern w:val="1"/>
          <w:lang w:eastAsia="ar-SA"/>
        </w:rPr>
        <w:t>арисуйте</w:t>
      </w:r>
      <w:proofErr w:type="spellEnd"/>
      <w:r w:rsidRPr="00A15129">
        <w:rPr>
          <w:rFonts w:eastAsia="Times New Roman"/>
          <w:color w:val="00000A"/>
          <w:kern w:val="1"/>
          <w:lang w:eastAsia="ar-SA"/>
        </w:rPr>
        <w:t xml:space="preserve"> рефлекторную дугу </w:t>
      </w:r>
      <w:proofErr w:type="spellStart"/>
      <w:r w:rsidRPr="00A15129">
        <w:rPr>
          <w:rFonts w:eastAsia="Times New Roman"/>
          <w:color w:val="00000A"/>
          <w:kern w:val="1"/>
          <w:lang w:eastAsia="ar-SA"/>
        </w:rPr>
        <w:t>миотатического</w:t>
      </w:r>
      <w:proofErr w:type="spellEnd"/>
      <w:r w:rsidR="00D2197D" w:rsidRPr="00A15129">
        <w:rPr>
          <w:rFonts w:eastAsia="Times New Roman"/>
          <w:color w:val="00000A"/>
          <w:kern w:val="1"/>
          <w:lang w:eastAsia="ar-SA"/>
        </w:rPr>
        <w:t xml:space="preserve">(тонического) </w:t>
      </w:r>
      <w:r w:rsidRPr="00A15129">
        <w:rPr>
          <w:rFonts w:eastAsia="Times New Roman"/>
          <w:color w:val="00000A"/>
          <w:kern w:val="1"/>
          <w:lang w:eastAsia="ar-SA"/>
        </w:rPr>
        <w:t>рефлекса</w:t>
      </w:r>
      <w:r w:rsidR="00F86197">
        <w:rPr>
          <w:rFonts w:eastAsia="Times New Roman"/>
          <w:color w:val="00000A"/>
          <w:kern w:val="1"/>
          <w:lang w:eastAsia="ar-SA"/>
        </w:rPr>
        <w:t xml:space="preserve">. Объясните физиологическое значение </w:t>
      </w:r>
      <w:proofErr w:type="spellStart"/>
      <w:r w:rsidR="00F86197">
        <w:rPr>
          <w:rFonts w:eastAsia="Times New Roman"/>
          <w:color w:val="00000A"/>
          <w:kern w:val="1"/>
          <w:lang w:eastAsia="ar-SA"/>
        </w:rPr>
        <w:t>миотатического</w:t>
      </w:r>
      <w:proofErr w:type="spellEnd"/>
      <w:r w:rsidR="00F86197">
        <w:rPr>
          <w:rFonts w:eastAsia="Times New Roman"/>
          <w:color w:val="00000A"/>
          <w:kern w:val="1"/>
          <w:lang w:eastAsia="ar-SA"/>
        </w:rPr>
        <w:t xml:space="preserve"> рефлекса</w:t>
      </w:r>
    </w:p>
    <w:p w:rsidR="00671B8D" w:rsidRPr="00A15129" w:rsidRDefault="00671B8D" w:rsidP="00A15129">
      <w:pPr>
        <w:pStyle w:val="a3"/>
        <w:numPr>
          <w:ilvl w:val="0"/>
          <w:numId w:val="23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A15129">
        <w:rPr>
          <w:rFonts w:eastAsia="Times New Roman"/>
          <w:color w:val="00000A"/>
          <w:kern w:val="1"/>
          <w:lang w:eastAsia="ar-SA"/>
        </w:rPr>
        <w:lastRenderedPageBreak/>
        <w:t>Опишите строение вестибулярного аппарата, укажите особенности рецепторных клеток и механизм их возбуждения</w:t>
      </w:r>
    </w:p>
    <w:p w:rsidR="00671B8D" w:rsidRPr="00A15129" w:rsidRDefault="00671B8D" w:rsidP="00A15129">
      <w:pPr>
        <w:pStyle w:val="a3"/>
        <w:numPr>
          <w:ilvl w:val="0"/>
          <w:numId w:val="23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A15129">
        <w:rPr>
          <w:rFonts w:eastAsia="Times New Roman"/>
          <w:color w:val="00000A"/>
          <w:kern w:val="1"/>
          <w:lang w:eastAsia="ar-SA"/>
        </w:rPr>
        <w:t>Перечислите информационные потоки, поступающие к двигательным ядрам ствола мозга</w:t>
      </w:r>
    </w:p>
    <w:p w:rsidR="00671B8D" w:rsidRPr="00A15129" w:rsidRDefault="00671B8D" w:rsidP="00A15129">
      <w:pPr>
        <w:pStyle w:val="a3"/>
        <w:numPr>
          <w:ilvl w:val="0"/>
          <w:numId w:val="23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A15129">
        <w:rPr>
          <w:rFonts w:eastAsia="Times New Roman"/>
          <w:color w:val="00000A"/>
          <w:kern w:val="1"/>
          <w:lang w:eastAsia="ar-SA"/>
        </w:rPr>
        <w:t>Назовите стволовые ядра и укажите их роль в регуляции позы и мышечного тонуса.</w:t>
      </w:r>
    </w:p>
    <w:p w:rsidR="00671B8D" w:rsidRPr="00A15129" w:rsidRDefault="00671B8D" w:rsidP="00A15129">
      <w:pPr>
        <w:pStyle w:val="a3"/>
        <w:numPr>
          <w:ilvl w:val="0"/>
          <w:numId w:val="23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A15129">
        <w:rPr>
          <w:rFonts w:eastAsia="Times New Roman"/>
          <w:color w:val="00000A"/>
          <w:kern w:val="1"/>
          <w:lang w:eastAsia="ar-SA"/>
        </w:rPr>
        <w:t xml:space="preserve">Нарисуйте схему вестибулярного рефлекса: </w:t>
      </w:r>
      <w:proofErr w:type="spellStart"/>
      <w:r w:rsidR="00A15129" w:rsidRPr="00A15129">
        <w:rPr>
          <w:rFonts w:eastAsia="Times New Roman"/>
          <w:color w:val="00000A"/>
          <w:kern w:val="1"/>
          <w:lang w:eastAsia="ar-SA"/>
        </w:rPr>
        <w:t>увеличени</w:t>
      </w:r>
      <w:proofErr w:type="spellEnd"/>
      <w:r w:rsidR="00A15129" w:rsidRPr="00A15129">
        <w:rPr>
          <w:rFonts w:eastAsia="Times New Roman"/>
          <w:color w:val="00000A"/>
          <w:kern w:val="1"/>
          <w:lang w:eastAsia="ar-SA"/>
        </w:rPr>
        <w:t xml:space="preserve"> тонуса мышц правой половины тела и ослабление тонуса мышц левой половины </w:t>
      </w:r>
      <w:r w:rsidRPr="00A15129">
        <w:rPr>
          <w:rFonts w:eastAsia="Times New Roman"/>
          <w:color w:val="00000A"/>
          <w:kern w:val="1"/>
          <w:lang w:eastAsia="ar-SA"/>
        </w:rPr>
        <w:t>при наклоне головы вправо</w:t>
      </w:r>
      <w:r w:rsidR="00A15129" w:rsidRPr="00A15129">
        <w:rPr>
          <w:rFonts w:eastAsia="Times New Roman"/>
          <w:color w:val="00000A"/>
          <w:kern w:val="1"/>
          <w:lang w:eastAsia="ar-SA"/>
        </w:rPr>
        <w:t>.</w:t>
      </w:r>
    </w:p>
    <w:p w:rsidR="00671B8D" w:rsidRPr="00A15129" w:rsidRDefault="00671B8D" w:rsidP="00A15129">
      <w:pPr>
        <w:pStyle w:val="a3"/>
        <w:numPr>
          <w:ilvl w:val="0"/>
          <w:numId w:val="23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A15129">
        <w:rPr>
          <w:rFonts w:eastAsia="Times New Roman"/>
          <w:color w:val="00000A"/>
          <w:kern w:val="1"/>
          <w:u w:val="single"/>
          <w:lang w:eastAsia="ar-SA"/>
        </w:rPr>
        <w:t>Роль мозжечка в двигательной системе</w:t>
      </w:r>
      <w:r w:rsidRPr="00A15129">
        <w:rPr>
          <w:rFonts w:eastAsia="Times New Roman"/>
          <w:color w:val="00000A"/>
          <w:kern w:val="1"/>
          <w:lang w:eastAsia="ar-SA"/>
        </w:rPr>
        <w:t>.</w:t>
      </w:r>
    </w:p>
    <w:p w:rsidR="00671B8D" w:rsidRPr="00A15129" w:rsidRDefault="00671B8D" w:rsidP="00A15129">
      <w:pPr>
        <w:pStyle w:val="a3"/>
        <w:numPr>
          <w:ilvl w:val="0"/>
          <w:numId w:val="23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A15129">
        <w:rPr>
          <w:rFonts w:eastAsia="Times New Roman"/>
          <w:color w:val="00000A"/>
          <w:kern w:val="1"/>
          <w:lang w:eastAsia="ar-SA"/>
        </w:rPr>
        <w:t>Перечислите информационные потоки, которые получает мозжечок</w:t>
      </w:r>
    </w:p>
    <w:p w:rsidR="00671B8D" w:rsidRPr="00A15129" w:rsidRDefault="00671B8D" w:rsidP="00A15129">
      <w:pPr>
        <w:pStyle w:val="a3"/>
        <w:numPr>
          <w:ilvl w:val="0"/>
          <w:numId w:val="23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A15129">
        <w:rPr>
          <w:rFonts w:eastAsia="Times New Roman"/>
          <w:color w:val="00000A"/>
          <w:kern w:val="1"/>
          <w:lang w:eastAsia="ar-SA"/>
        </w:rPr>
        <w:t xml:space="preserve">Перечислите ядра, с помощью которых мозжечок передает </w:t>
      </w:r>
      <w:proofErr w:type="gramStart"/>
      <w:r w:rsidRPr="00A15129">
        <w:rPr>
          <w:rFonts w:eastAsia="Times New Roman"/>
          <w:color w:val="00000A"/>
          <w:kern w:val="1"/>
          <w:lang w:eastAsia="ar-SA"/>
        </w:rPr>
        <w:t>информацию</w:t>
      </w:r>
      <w:proofErr w:type="gramEnd"/>
      <w:r w:rsidRPr="00A15129">
        <w:rPr>
          <w:rFonts w:eastAsia="Times New Roman"/>
          <w:color w:val="00000A"/>
          <w:kern w:val="1"/>
          <w:lang w:eastAsia="ar-SA"/>
        </w:rPr>
        <w:t xml:space="preserve"> и укажите ее направления.</w:t>
      </w:r>
    </w:p>
    <w:p w:rsidR="00671B8D" w:rsidRPr="00A15129" w:rsidRDefault="00671B8D" w:rsidP="00A15129">
      <w:pPr>
        <w:pStyle w:val="a3"/>
        <w:numPr>
          <w:ilvl w:val="0"/>
          <w:numId w:val="23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A15129">
        <w:rPr>
          <w:rFonts w:eastAsia="Times New Roman"/>
          <w:color w:val="00000A"/>
          <w:kern w:val="1"/>
          <w:lang w:eastAsia="ar-SA"/>
        </w:rPr>
        <w:t>Заполните таблицу: «Функциональная характеристика ядер мозжечка.</w:t>
      </w:r>
    </w:p>
    <w:tbl>
      <w:tblPr>
        <w:tblW w:w="0" w:type="auto"/>
        <w:tblInd w:w="-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11"/>
        <w:gridCol w:w="2400"/>
        <w:gridCol w:w="2400"/>
        <w:gridCol w:w="2199"/>
      </w:tblGrid>
      <w:tr w:rsidR="00671B8D" w:rsidRPr="00671B8D" w:rsidTr="007A1DE5"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A15129">
              <w:rPr>
                <w:rFonts w:eastAsia="Times New Roman"/>
                <w:color w:val="00000A"/>
                <w:kern w:val="1"/>
                <w:lang w:eastAsia="ar-SA"/>
              </w:rPr>
              <w:t>Ядра мозжечка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A15129">
              <w:rPr>
                <w:rFonts w:eastAsia="Times New Roman"/>
                <w:color w:val="00000A"/>
                <w:kern w:val="1"/>
                <w:lang w:eastAsia="ar-SA"/>
              </w:rPr>
              <w:t>Откуда поступает информация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A15129">
              <w:rPr>
                <w:rFonts w:eastAsia="Times New Roman"/>
                <w:color w:val="00000A"/>
                <w:kern w:val="1"/>
                <w:lang w:eastAsia="ar-SA"/>
              </w:rPr>
              <w:t>Куда направляются выходящие пути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A15129">
              <w:rPr>
                <w:rFonts w:eastAsia="Times New Roman"/>
                <w:color w:val="00000A"/>
                <w:kern w:val="1"/>
                <w:lang w:eastAsia="ar-SA"/>
              </w:rPr>
              <w:t>Функциональная роль ядра</w:t>
            </w:r>
          </w:p>
        </w:tc>
      </w:tr>
      <w:tr w:rsidR="00671B8D" w:rsidRPr="00671B8D" w:rsidTr="007A1DE5"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A15129">
              <w:rPr>
                <w:rFonts w:eastAsia="Times New Roman"/>
                <w:color w:val="00000A"/>
                <w:kern w:val="1"/>
                <w:lang w:eastAsia="ar-SA"/>
              </w:rPr>
              <w:t>Ядро шатра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</w:tr>
      <w:tr w:rsidR="00671B8D" w:rsidRPr="00671B8D" w:rsidTr="007A1DE5"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A15129">
              <w:rPr>
                <w:rFonts w:eastAsia="Times New Roman"/>
                <w:color w:val="00000A"/>
                <w:kern w:val="1"/>
                <w:lang w:eastAsia="ar-SA"/>
              </w:rPr>
              <w:t>Вставочное ядро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</w:tr>
      <w:tr w:rsidR="00671B8D" w:rsidRPr="00671B8D" w:rsidTr="007A1DE5"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A15129">
              <w:rPr>
                <w:rFonts w:eastAsia="Times New Roman"/>
                <w:color w:val="00000A"/>
                <w:kern w:val="1"/>
                <w:lang w:eastAsia="ar-SA"/>
              </w:rPr>
              <w:t>Зубчатое ядро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B8D" w:rsidRPr="00A15129" w:rsidRDefault="00671B8D" w:rsidP="00A15129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</w:tr>
    </w:tbl>
    <w:p w:rsidR="00671B8D" w:rsidRPr="00671B8D" w:rsidRDefault="00671B8D" w:rsidP="00D2197D">
      <w:p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</w:p>
    <w:p w:rsidR="00671B8D" w:rsidRPr="00A15129" w:rsidRDefault="00671B8D" w:rsidP="00A15129">
      <w:pPr>
        <w:pStyle w:val="a3"/>
        <w:numPr>
          <w:ilvl w:val="0"/>
          <w:numId w:val="23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A15129">
        <w:rPr>
          <w:rFonts w:eastAsia="Times New Roman"/>
          <w:color w:val="00000A"/>
          <w:kern w:val="1"/>
          <w:lang w:eastAsia="ar-SA"/>
        </w:rPr>
        <w:t>Перечислите последствия разрушения мозжечка.</w:t>
      </w:r>
    </w:p>
    <w:p w:rsidR="00671B8D" w:rsidRPr="00A15129" w:rsidRDefault="00671B8D" w:rsidP="00A15129">
      <w:pPr>
        <w:pStyle w:val="a3"/>
        <w:numPr>
          <w:ilvl w:val="0"/>
          <w:numId w:val="23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A15129">
        <w:rPr>
          <w:rFonts w:eastAsia="Times New Roman"/>
          <w:color w:val="00000A"/>
          <w:kern w:val="1"/>
          <w:lang w:eastAsia="ar-SA"/>
        </w:rPr>
        <w:t xml:space="preserve">Укажите </w:t>
      </w:r>
      <w:r w:rsidRPr="00A15129">
        <w:rPr>
          <w:rFonts w:eastAsia="Times New Roman"/>
          <w:color w:val="00000A"/>
          <w:kern w:val="1"/>
          <w:u w:val="single"/>
          <w:lang w:eastAsia="ar-SA"/>
        </w:rPr>
        <w:t>роль базальных ганглиев и коры головного мозга</w:t>
      </w:r>
      <w:r w:rsidRPr="00A15129">
        <w:rPr>
          <w:rFonts w:eastAsia="Times New Roman"/>
          <w:color w:val="00000A"/>
          <w:kern w:val="1"/>
          <w:lang w:eastAsia="ar-SA"/>
        </w:rPr>
        <w:t xml:space="preserve"> в регуляции тонуса и произвольных движений.</w:t>
      </w:r>
    </w:p>
    <w:p w:rsidR="00A15129" w:rsidRDefault="00A15129" w:rsidP="00671B8D">
      <w:pPr>
        <w:tabs>
          <w:tab w:val="left" w:pos="709"/>
        </w:tabs>
        <w:suppressAutoHyphens/>
        <w:spacing w:line="276" w:lineRule="atLeast"/>
        <w:jc w:val="both"/>
        <w:rPr>
          <w:rFonts w:eastAsia="Times New Roman"/>
          <w:b/>
          <w:color w:val="00000A"/>
          <w:kern w:val="1"/>
          <w:lang w:eastAsia="ar-SA"/>
        </w:rPr>
      </w:pPr>
    </w:p>
    <w:p w:rsidR="00671B8D" w:rsidRPr="00671B8D" w:rsidRDefault="00671B8D" w:rsidP="00671B8D">
      <w:pPr>
        <w:tabs>
          <w:tab w:val="left" w:pos="709"/>
        </w:tabs>
        <w:suppressAutoHyphens/>
        <w:spacing w:line="276" w:lineRule="atLeast"/>
        <w:jc w:val="both"/>
        <w:rPr>
          <w:rFonts w:eastAsia="Times New Roman"/>
          <w:b/>
          <w:color w:val="00000A"/>
          <w:kern w:val="1"/>
          <w:lang w:eastAsia="ar-SA"/>
        </w:rPr>
      </w:pPr>
      <w:r w:rsidRPr="00671B8D">
        <w:rPr>
          <w:rFonts w:eastAsia="Times New Roman"/>
          <w:b/>
          <w:color w:val="00000A"/>
          <w:kern w:val="1"/>
          <w:lang w:eastAsia="ar-SA"/>
        </w:rPr>
        <w:t>Тема 8.2 Общие закономерности функционирования сенсорных систем</w:t>
      </w:r>
    </w:p>
    <w:p w:rsidR="00671B8D" w:rsidRPr="00F86197" w:rsidRDefault="000510B3" w:rsidP="00F86197">
      <w:pPr>
        <w:pStyle w:val="a3"/>
        <w:numPr>
          <w:ilvl w:val="0"/>
          <w:numId w:val="24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F86197">
        <w:rPr>
          <w:rFonts w:eastAsia="Times New Roman"/>
          <w:color w:val="00000A"/>
          <w:kern w:val="1"/>
          <w:lang w:eastAsia="ar-SA"/>
        </w:rPr>
        <w:t xml:space="preserve">Перечислите отделы сенсорной системы, объясните их физиологическую роль. </w:t>
      </w:r>
    </w:p>
    <w:p w:rsidR="00671B8D" w:rsidRPr="00F86197" w:rsidRDefault="00671B8D" w:rsidP="00F86197">
      <w:pPr>
        <w:pStyle w:val="a3"/>
        <w:numPr>
          <w:ilvl w:val="0"/>
          <w:numId w:val="24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F86197">
        <w:rPr>
          <w:rFonts w:eastAsia="Times New Roman"/>
          <w:color w:val="00000A"/>
          <w:kern w:val="1"/>
          <w:lang w:eastAsia="ar-SA"/>
        </w:rPr>
        <w:t>Нарисуйте схем</w:t>
      </w:r>
      <w:r w:rsidR="000510B3" w:rsidRPr="00F86197">
        <w:rPr>
          <w:rFonts w:eastAsia="Times New Roman"/>
          <w:color w:val="00000A"/>
          <w:kern w:val="1"/>
          <w:lang w:eastAsia="ar-SA"/>
        </w:rPr>
        <w:t>ы</w:t>
      </w:r>
      <w:r w:rsidRPr="00F86197">
        <w:rPr>
          <w:rFonts w:eastAsia="Times New Roman"/>
          <w:color w:val="00000A"/>
          <w:kern w:val="1"/>
          <w:lang w:eastAsia="ar-SA"/>
        </w:rPr>
        <w:t xml:space="preserve"> первичн</w:t>
      </w:r>
      <w:proofErr w:type="gramStart"/>
      <w:r w:rsidRPr="00F86197">
        <w:rPr>
          <w:rFonts w:eastAsia="Times New Roman"/>
          <w:color w:val="00000A"/>
          <w:kern w:val="1"/>
          <w:lang w:eastAsia="ar-SA"/>
        </w:rPr>
        <w:t>о-</w:t>
      </w:r>
      <w:proofErr w:type="gramEnd"/>
      <w:r w:rsidRPr="00F86197">
        <w:rPr>
          <w:rFonts w:eastAsia="Times New Roman"/>
          <w:color w:val="00000A"/>
          <w:kern w:val="1"/>
          <w:lang w:eastAsia="ar-SA"/>
        </w:rPr>
        <w:t xml:space="preserve"> и </w:t>
      </w:r>
      <w:r w:rsidR="000510B3" w:rsidRPr="00F86197">
        <w:rPr>
          <w:rFonts w:eastAsia="Times New Roman"/>
          <w:color w:val="00000A"/>
          <w:kern w:val="1"/>
          <w:lang w:eastAsia="ar-SA"/>
        </w:rPr>
        <w:t>вторично чувствующего</w:t>
      </w:r>
      <w:r w:rsidRPr="00F86197">
        <w:rPr>
          <w:rFonts w:eastAsia="Times New Roman"/>
          <w:color w:val="00000A"/>
          <w:kern w:val="1"/>
          <w:lang w:eastAsia="ar-SA"/>
        </w:rPr>
        <w:t xml:space="preserve">  рецептора, приведите примеры</w:t>
      </w:r>
      <w:r w:rsidR="000510B3" w:rsidRPr="00F86197">
        <w:rPr>
          <w:rFonts w:eastAsia="Times New Roman"/>
          <w:color w:val="00000A"/>
          <w:kern w:val="1"/>
          <w:lang w:eastAsia="ar-SA"/>
        </w:rPr>
        <w:t xml:space="preserve"> таких рецепторов в сенсорных системах</w:t>
      </w:r>
      <w:r w:rsidRPr="00F86197">
        <w:rPr>
          <w:rFonts w:eastAsia="Times New Roman"/>
          <w:color w:val="00000A"/>
          <w:kern w:val="1"/>
          <w:lang w:eastAsia="ar-SA"/>
        </w:rPr>
        <w:t>.</w:t>
      </w:r>
    </w:p>
    <w:p w:rsidR="00671B8D" w:rsidRPr="00F86197" w:rsidRDefault="00671B8D" w:rsidP="00F86197">
      <w:pPr>
        <w:pStyle w:val="a3"/>
        <w:numPr>
          <w:ilvl w:val="0"/>
          <w:numId w:val="24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F86197">
        <w:rPr>
          <w:rFonts w:eastAsia="Times New Roman"/>
          <w:color w:val="00000A"/>
          <w:kern w:val="1"/>
          <w:lang w:eastAsia="ar-SA"/>
        </w:rPr>
        <w:t>Укажите на схеме место возникновения рецепторного потенциала (РП), генераторного потенциала и потенциала действия (ПД). Нарисуйте графики изменения мембранного потенциала клеток</w:t>
      </w:r>
      <w:r w:rsidR="000510B3" w:rsidRPr="00F86197">
        <w:rPr>
          <w:rFonts w:eastAsia="Times New Roman"/>
          <w:color w:val="00000A"/>
          <w:kern w:val="1"/>
          <w:lang w:eastAsia="ar-SA"/>
        </w:rPr>
        <w:t xml:space="preserve"> рецепторных клеток</w:t>
      </w:r>
      <w:r w:rsidRPr="00F86197">
        <w:rPr>
          <w:rFonts w:eastAsia="Times New Roman"/>
          <w:color w:val="00000A"/>
          <w:kern w:val="1"/>
          <w:lang w:eastAsia="ar-SA"/>
        </w:rPr>
        <w:t>.</w:t>
      </w:r>
    </w:p>
    <w:p w:rsidR="00671B8D" w:rsidRPr="00F86197" w:rsidRDefault="00671B8D" w:rsidP="00F86197">
      <w:pPr>
        <w:pStyle w:val="a3"/>
        <w:numPr>
          <w:ilvl w:val="0"/>
          <w:numId w:val="24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F86197">
        <w:rPr>
          <w:rFonts w:eastAsia="Times New Roman"/>
          <w:color w:val="00000A"/>
          <w:kern w:val="1"/>
          <w:lang w:eastAsia="ar-SA"/>
        </w:rPr>
        <w:t>Объясните значение первичных сенсорных зон коры больших полушарий, вторичных зон.</w:t>
      </w:r>
    </w:p>
    <w:p w:rsidR="00671B8D" w:rsidRPr="00F86197" w:rsidRDefault="00671B8D" w:rsidP="00F86197">
      <w:pPr>
        <w:pStyle w:val="a3"/>
        <w:numPr>
          <w:ilvl w:val="0"/>
          <w:numId w:val="24"/>
        </w:numPr>
        <w:tabs>
          <w:tab w:val="left" w:pos="567"/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F86197">
        <w:rPr>
          <w:rFonts w:eastAsia="Times New Roman"/>
          <w:color w:val="00000A"/>
          <w:kern w:val="1"/>
          <w:lang w:eastAsia="ar-SA"/>
        </w:rPr>
        <w:t xml:space="preserve">На примере зрительного анализатора </w:t>
      </w:r>
      <w:r w:rsidR="000510B3" w:rsidRPr="00F86197">
        <w:rPr>
          <w:rFonts w:eastAsia="Times New Roman"/>
          <w:color w:val="00000A"/>
          <w:kern w:val="1"/>
          <w:lang w:eastAsia="ar-SA"/>
        </w:rPr>
        <w:t>объясните механизм изменения мембранного потенциала рецепторной клетки</w:t>
      </w:r>
    </w:p>
    <w:p w:rsidR="00671B8D" w:rsidRPr="00F86197" w:rsidRDefault="00671B8D" w:rsidP="00F86197">
      <w:pPr>
        <w:pStyle w:val="a3"/>
        <w:numPr>
          <w:ilvl w:val="0"/>
          <w:numId w:val="24"/>
        </w:numPr>
        <w:tabs>
          <w:tab w:val="left" w:pos="709"/>
        </w:tabs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F86197">
        <w:rPr>
          <w:rFonts w:eastAsia="Times New Roman"/>
          <w:color w:val="00000A"/>
          <w:kern w:val="1"/>
          <w:lang w:eastAsia="ar-SA"/>
        </w:rPr>
        <w:t>Нарисуйте схему рецепторного аппарата уха</w:t>
      </w:r>
      <w:r w:rsidR="000510B3" w:rsidRPr="00F86197">
        <w:rPr>
          <w:rFonts w:eastAsia="Times New Roman"/>
          <w:color w:val="00000A"/>
          <w:kern w:val="1"/>
          <w:lang w:eastAsia="ar-SA"/>
        </w:rPr>
        <w:t>, объясните механизм возбуждения</w:t>
      </w:r>
      <w:r w:rsidRPr="00F86197">
        <w:rPr>
          <w:rFonts w:eastAsia="Times New Roman"/>
          <w:color w:val="00000A"/>
          <w:kern w:val="1"/>
          <w:lang w:eastAsia="ar-SA"/>
        </w:rPr>
        <w:t>.</w:t>
      </w:r>
    </w:p>
    <w:p w:rsidR="00671B8D" w:rsidRPr="00F86197" w:rsidRDefault="00671B8D" w:rsidP="00F86197">
      <w:pPr>
        <w:pStyle w:val="a3"/>
        <w:numPr>
          <w:ilvl w:val="0"/>
          <w:numId w:val="24"/>
        </w:numPr>
        <w:tabs>
          <w:tab w:val="left" w:pos="709"/>
        </w:tabs>
        <w:overflowPunct w:val="0"/>
        <w:autoSpaceDE w:val="0"/>
        <w:spacing w:after="0" w:line="240" w:lineRule="auto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F86197">
        <w:rPr>
          <w:rFonts w:eastAsia="Times New Roman"/>
          <w:color w:val="00000A"/>
          <w:kern w:val="1"/>
          <w:lang w:eastAsia="ar-SA"/>
        </w:rPr>
        <w:t>Объясните механизм возбуждения вкусовых рецепторов, нарисуйте схемы рецепторных клеток, обозначьте изменения, которые происходят на мембране при действии соли, кислоты, глюкозы.</w:t>
      </w:r>
    </w:p>
    <w:p w:rsidR="00671B8D" w:rsidRPr="00F86197" w:rsidRDefault="00671B8D" w:rsidP="00F86197">
      <w:pPr>
        <w:pStyle w:val="a3"/>
        <w:numPr>
          <w:ilvl w:val="0"/>
          <w:numId w:val="24"/>
        </w:numPr>
        <w:tabs>
          <w:tab w:val="left" w:pos="709"/>
        </w:tabs>
        <w:suppressAutoHyphens/>
        <w:spacing w:after="0" w:line="240" w:lineRule="auto"/>
        <w:rPr>
          <w:rFonts w:eastAsia="Times New Roman"/>
          <w:color w:val="00000A"/>
          <w:kern w:val="1"/>
          <w:lang w:eastAsia="ar-SA"/>
        </w:rPr>
      </w:pPr>
      <w:r w:rsidRPr="00F86197">
        <w:rPr>
          <w:rFonts w:eastAsia="Times New Roman"/>
          <w:color w:val="00000A"/>
          <w:kern w:val="1"/>
          <w:lang w:eastAsia="ar-SA"/>
        </w:rPr>
        <w:t>Сравните обонятельную и вкусовую сенсорные системы: по типу рецепторов, особенностям проводящих путей, локализации представительства в коре и подкорковых образованиях.</w:t>
      </w:r>
    </w:p>
    <w:p w:rsidR="00F86197" w:rsidRPr="00F86197" w:rsidRDefault="00F86197" w:rsidP="00F86197">
      <w:pPr>
        <w:pStyle w:val="a3"/>
        <w:numPr>
          <w:ilvl w:val="0"/>
          <w:numId w:val="24"/>
        </w:numPr>
        <w:tabs>
          <w:tab w:val="left" w:pos="709"/>
        </w:tabs>
        <w:suppressAutoHyphens/>
        <w:spacing w:after="0" w:line="240" w:lineRule="auto"/>
        <w:rPr>
          <w:rFonts w:ascii="Calibri" w:eastAsia="SimSun" w:hAnsi="Calibri" w:cs="font316"/>
          <w:color w:val="00000A"/>
          <w:kern w:val="1"/>
          <w:sz w:val="22"/>
          <w:szCs w:val="22"/>
          <w:lang w:eastAsia="ar-SA"/>
        </w:rPr>
      </w:pPr>
      <w:r w:rsidRPr="00F86197">
        <w:rPr>
          <w:rFonts w:eastAsia="Times New Roman"/>
          <w:color w:val="00000A"/>
          <w:kern w:val="1"/>
          <w:lang w:eastAsia="ar-SA"/>
        </w:rPr>
        <w:t>Нарисуйте схему коры больших полушарий и обозначьте на ней первичные корковые зоны сенсорных систем</w:t>
      </w:r>
    </w:p>
    <w:p w:rsidR="00671B8D" w:rsidRDefault="00671B8D" w:rsidP="00B45C35">
      <w:pPr>
        <w:tabs>
          <w:tab w:val="left" w:pos="709"/>
        </w:tabs>
        <w:suppressAutoHyphens/>
        <w:spacing w:after="0" w:line="240" w:lineRule="auto"/>
      </w:pPr>
    </w:p>
    <w:p w:rsidR="00671B8D" w:rsidRPr="00671B8D" w:rsidRDefault="00671B8D" w:rsidP="00671B8D">
      <w:pPr>
        <w:tabs>
          <w:tab w:val="left" w:pos="709"/>
        </w:tabs>
        <w:spacing w:line="276" w:lineRule="atLeast"/>
        <w:jc w:val="both"/>
        <w:rPr>
          <w:rFonts w:eastAsia="Times New Roman"/>
          <w:b/>
          <w:color w:val="00000A"/>
          <w:kern w:val="1"/>
          <w:sz w:val="28"/>
          <w:szCs w:val="28"/>
          <w:lang w:eastAsia="ar-SA"/>
        </w:rPr>
      </w:pPr>
      <w:r w:rsidRPr="00671B8D">
        <w:rPr>
          <w:rFonts w:eastAsia="Times New Roman"/>
          <w:b/>
          <w:color w:val="00000A"/>
          <w:kern w:val="1"/>
          <w:sz w:val="28"/>
          <w:szCs w:val="28"/>
          <w:lang w:eastAsia="ar-SA"/>
        </w:rPr>
        <w:t>Раздел 9 Физиология высшей нервной деятельности</w:t>
      </w:r>
    </w:p>
    <w:p w:rsidR="00671B8D" w:rsidRPr="00671B8D" w:rsidRDefault="00671B8D" w:rsidP="00671B8D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71B8D">
        <w:rPr>
          <w:rFonts w:eastAsia="Times New Roman"/>
          <w:color w:val="00000A"/>
          <w:kern w:val="1"/>
          <w:lang w:eastAsia="ar-SA"/>
        </w:rPr>
        <w:t>Перечислите:</w:t>
      </w:r>
    </w:p>
    <w:p w:rsidR="00671B8D" w:rsidRPr="00671B8D" w:rsidRDefault="00671B8D" w:rsidP="00671B8D">
      <w:pPr>
        <w:pStyle w:val="a3"/>
        <w:numPr>
          <w:ilvl w:val="1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71B8D">
        <w:rPr>
          <w:rFonts w:eastAsia="Times New Roman"/>
          <w:color w:val="00000A"/>
          <w:kern w:val="1"/>
          <w:lang w:eastAsia="ar-SA"/>
        </w:rPr>
        <w:t>Отличия инстинктов от безусловных рефлексов.</w:t>
      </w:r>
    </w:p>
    <w:p w:rsidR="00671B8D" w:rsidRPr="00671B8D" w:rsidRDefault="00671B8D" w:rsidP="00671B8D">
      <w:pPr>
        <w:pStyle w:val="a3"/>
        <w:numPr>
          <w:ilvl w:val="1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71B8D">
        <w:rPr>
          <w:rFonts w:eastAsia="Times New Roman"/>
          <w:color w:val="00000A"/>
          <w:kern w:val="1"/>
          <w:lang w:eastAsia="ar-SA"/>
        </w:rPr>
        <w:t>Отличия условных рефлексов от инстинктов.</w:t>
      </w:r>
    </w:p>
    <w:p w:rsidR="00671B8D" w:rsidRPr="00671B8D" w:rsidRDefault="00671B8D" w:rsidP="00671B8D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71B8D">
        <w:rPr>
          <w:rFonts w:eastAsia="Times New Roman"/>
          <w:color w:val="00000A"/>
          <w:kern w:val="1"/>
          <w:lang w:eastAsia="ar-SA"/>
        </w:rPr>
        <w:t>Перечислите условия (правила) выработки условных рефлексов:</w:t>
      </w:r>
    </w:p>
    <w:p w:rsidR="00671B8D" w:rsidRPr="00671B8D" w:rsidRDefault="00671B8D" w:rsidP="00671B8D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71B8D">
        <w:rPr>
          <w:rFonts w:eastAsia="Times New Roman"/>
          <w:color w:val="00000A"/>
          <w:kern w:val="1"/>
          <w:lang w:eastAsia="ar-SA"/>
        </w:rPr>
        <w:lastRenderedPageBreak/>
        <w:t xml:space="preserve">Объясните, почему при выработке условного рефлекса  действие индифферентного раздражителя должно </w:t>
      </w:r>
      <w:r w:rsidRPr="00671B8D">
        <w:rPr>
          <w:rFonts w:eastAsia="Times New Roman"/>
          <w:b/>
          <w:color w:val="00000A"/>
          <w:kern w:val="1"/>
          <w:lang w:eastAsia="ar-SA"/>
        </w:rPr>
        <w:t>предшествовать</w:t>
      </w:r>
      <w:r w:rsidRPr="00671B8D">
        <w:rPr>
          <w:rFonts w:eastAsia="Times New Roman"/>
          <w:color w:val="00000A"/>
          <w:kern w:val="1"/>
          <w:lang w:eastAsia="ar-SA"/>
        </w:rPr>
        <w:t xml:space="preserve"> действию безусловного и почему безусловный раздражитель должен  быть </w:t>
      </w:r>
      <w:r w:rsidRPr="00671B8D">
        <w:rPr>
          <w:rFonts w:eastAsia="Times New Roman"/>
          <w:b/>
          <w:color w:val="00000A"/>
          <w:kern w:val="1"/>
          <w:lang w:eastAsia="ar-SA"/>
        </w:rPr>
        <w:t>сильнее</w:t>
      </w:r>
      <w:r w:rsidRPr="00671B8D">
        <w:rPr>
          <w:rFonts w:eastAsia="Times New Roman"/>
          <w:color w:val="00000A"/>
          <w:kern w:val="1"/>
          <w:lang w:eastAsia="ar-SA"/>
        </w:rPr>
        <w:t xml:space="preserve"> индифферентного.</w:t>
      </w:r>
    </w:p>
    <w:p w:rsidR="00671B8D" w:rsidRPr="00671B8D" w:rsidRDefault="00671B8D" w:rsidP="00671B8D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71B8D">
        <w:rPr>
          <w:rFonts w:eastAsia="Times New Roman"/>
          <w:color w:val="00000A"/>
          <w:kern w:val="1"/>
          <w:lang w:eastAsia="ar-SA"/>
        </w:rPr>
        <w:t>Перечислите стадии образования условного рефлекса.</w:t>
      </w:r>
    </w:p>
    <w:p w:rsidR="00671B8D" w:rsidRPr="00671B8D" w:rsidRDefault="00671B8D" w:rsidP="00671B8D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71B8D">
        <w:rPr>
          <w:rFonts w:eastAsia="Times New Roman"/>
          <w:color w:val="00000A"/>
          <w:kern w:val="1"/>
          <w:lang w:eastAsia="ar-SA"/>
        </w:rPr>
        <w:t xml:space="preserve">Перечислите виды условного торможения. Приведите примеры. Напишите в чем заключается биологическая роль </w:t>
      </w:r>
      <w:r>
        <w:rPr>
          <w:rFonts w:eastAsia="Times New Roman"/>
          <w:color w:val="00000A"/>
          <w:kern w:val="1"/>
          <w:lang w:eastAsia="ar-SA"/>
        </w:rPr>
        <w:t xml:space="preserve">условного торможения для каждого </w:t>
      </w:r>
      <w:proofErr w:type="spellStart"/>
      <w:r>
        <w:rPr>
          <w:rFonts w:eastAsia="Times New Roman"/>
          <w:color w:val="00000A"/>
          <w:kern w:val="1"/>
          <w:lang w:eastAsia="ar-SA"/>
        </w:rPr>
        <w:t>вида</w:t>
      </w:r>
      <w:proofErr w:type="gramStart"/>
      <w:r>
        <w:rPr>
          <w:rFonts w:eastAsia="Times New Roman"/>
          <w:color w:val="00000A"/>
          <w:kern w:val="1"/>
          <w:lang w:eastAsia="ar-SA"/>
        </w:rPr>
        <w:t>.</w:t>
      </w:r>
      <w:r w:rsidRPr="00671B8D">
        <w:rPr>
          <w:rFonts w:eastAsia="Times New Roman"/>
          <w:color w:val="00000A"/>
          <w:kern w:val="1"/>
          <w:lang w:eastAsia="ar-SA"/>
        </w:rPr>
        <w:t>т</w:t>
      </w:r>
      <w:proofErr w:type="gramEnd"/>
      <w:r w:rsidRPr="00671B8D">
        <w:rPr>
          <w:rFonts w:eastAsia="Times New Roman"/>
          <w:color w:val="00000A"/>
          <w:kern w:val="1"/>
          <w:lang w:eastAsia="ar-SA"/>
        </w:rPr>
        <w:t>орможения</w:t>
      </w:r>
      <w:proofErr w:type="spellEnd"/>
    </w:p>
    <w:p w:rsidR="00671B8D" w:rsidRDefault="00671B8D" w:rsidP="00671B8D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71B8D">
        <w:rPr>
          <w:rFonts w:eastAsia="Times New Roman"/>
          <w:color w:val="00000A"/>
          <w:kern w:val="1"/>
          <w:lang w:eastAsia="ar-SA"/>
        </w:rPr>
        <w:t xml:space="preserve"> Объясните понятие " Динамический стереотип ". Приведите пример собственного стереотипа поведения, укажите его положительное и отрицательное влияние на поведение</w:t>
      </w:r>
      <w:r>
        <w:rPr>
          <w:rFonts w:eastAsia="Times New Roman"/>
          <w:color w:val="00000A"/>
          <w:kern w:val="1"/>
          <w:lang w:eastAsia="ar-SA"/>
        </w:rPr>
        <w:t>.</w:t>
      </w:r>
    </w:p>
    <w:p w:rsidR="00671B8D" w:rsidRDefault="00671B8D" w:rsidP="00671B8D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>
        <w:rPr>
          <w:rFonts w:eastAsia="Times New Roman"/>
          <w:color w:val="00000A"/>
          <w:kern w:val="1"/>
          <w:lang w:eastAsia="ar-SA"/>
        </w:rPr>
        <w:t>Перечислите виды памяти по времени сохранения</w:t>
      </w:r>
    </w:p>
    <w:p w:rsidR="00671B8D" w:rsidRDefault="00671B8D" w:rsidP="00671B8D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71B8D">
        <w:rPr>
          <w:rFonts w:eastAsia="Times New Roman"/>
          <w:color w:val="00000A"/>
          <w:kern w:val="1"/>
          <w:lang w:eastAsia="ar-SA"/>
        </w:rPr>
        <w:t xml:space="preserve">Опишите механизмы посттетанической </w:t>
      </w:r>
      <w:proofErr w:type="spellStart"/>
      <w:r w:rsidRPr="00671B8D">
        <w:rPr>
          <w:rFonts w:eastAsia="Times New Roman"/>
          <w:color w:val="00000A"/>
          <w:kern w:val="1"/>
          <w:lang w:eastAsia="ar-SA"/>
        </w:rPr>
        <w:t>потенциации</w:t>
      </w:r>
      <w:proofErr w:type="spellEnd"/>
      <w:r w:rsidRPr="00671B8D">
        <w:rPr>
          <w:rFonts w:eastAsia="Times New Roman"/>
          <w:color w:val="00000A"/>
          <w:kern w:val="1"/>
          <w:lang w:eastAsia="ar-SA"/>
        </w:rPr>
        <w:t xml:space="preserve">  синапсов</w:t>
      </w:r>
      <w:r>
        <w:rPr>
          <w:rFonts w:eastAsia="Times New Roman"/>
          <w:color w:val="00000A"/>
          <w:kern w:val="1"/>
          <w:lang w:eastAsia="ar-SA"/>
        </w:rPr>
        <w:t>, ее роль в формировании следа памяти</w:t>
      </w:r>
    </w:p>
    <w:p w:rsidR="00671B8D" w:rsidRPr="00671B8D" w:rsidRDefault="00671B8D" w:rsidP="00671B8D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>
        <w:rPr>
          <w:rFonts w:eastAsia="Times New Roman"/>
          <w:color w:val="00000A"/>
          <w:kern w:val="1"/>
          <w:lang w:eastAsia="ar-SA"/>
        </w:rPr>
        <w:t xml:space="preserve">Нарисуйте схему </w:t>
      </w:r>
      <w:r w:rsidR="00D2197D">
        <w:rPr>
          <w:rFonts w:eastAsia="Times New Roman"/>
          <w:color w:val="00000A"/>
          <w:kern w:val="1"/>
          <w:lang w:eastAsia="ar-SA"/>
        </w:rPr>
        <w:t xml:space="preserve">межнейронных взаимодействий при </w:t>
      </w:r>
      <w:r>
        <w:rPr>
          <w:rFonts w:eastAsia="Times New Roman"/>
          <w:color w:val="00000A"/>
          <w:kern w:val="1"/>
          <w:lang w:eastAsia="ar-SA"/>
        </w:rPr>
        <w:t>реверберации импульса возбуждения, опишите ее роль в формировании следа памяти</w:t>
      </w:r>
    </w:p>
    <w:p w:rsidR="00671B8D" w:rsidRDefault="00671B8D" w:rsidP="00671B8D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71B8D">
        <w:rPr>
          <w:rFonts w:eastAsia="Times New Roman"/>
          <w:color w:val="00000A"/>
          <w:kern w:val="1"/>
          <w:lang w:eastAsia="ar-SA"/>
        </w:rPr>
        <w:t>Перечислите нейронные и молекулярные  механизмы  образования временной связи в коре больших полушарий</w:t>
      </w:r>
      <w:r w:rsidR="006C4812">
        <w:rPr>
          <w:rFonts w:eastAsia="Times New Roman"/>
          <w:color w:val="00000A"/>
          <w:kern w:val="1"/>
          <w:lang w:eastAsia="ar-SA"/>
        </w:rPr>
        <w:t>.</w:t>
      </w:r>
    </w:p>
    <w:p w:rsidR="006C4812" w:rsidRPr="006C4812" w:rsidRDefault="006C4812" w:rsidP="006C4812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C4812">
        <w:rPr>
          <w:rFonts w:eastAsia="Times New Roman"/>
          <w:color w:val="00000A"/>
          <w:kern w:val="1"/>
          <w:lang w:eastAsia="ar-SA"/>
        </w:rPr>
        <w:t>Дайте характеристику электроэнцефалограммы во время  бодрствования и сна. Заполните таблицу:</w:t>
      </w:r>
    </w:p>
    <w:tbl>
      <w:tblPr>
        <w:tblW w:w="9510" w:type="dxa"/>
        <w:tblInd w:w="-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75"/>
        <w:gridCol w:w="2457"/>
        <w:gridCol w:w="2233"/>
        <w:gridCol w:w="3145"/>
      </w:tblGrid>
      <w:tr w:rsidR="006C4812" w:rsidRPr="00671B8D" w:rsidTr="006C4812"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4812" w:rsidRPr="00671B8D" w:rsidRDefault="006C4812" w:rsidP="007A1DE5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характер</w:t>
            </w:r>
          </w:p>
          <w:p w:rsidR="006C4812" w:rsidRPr="00671B8D" w:rsidRDefault="006C4812" w:rsidP="007A1DE5">
            <w:pPr>
              <w:tabs>
                <w:tab w:val="left" w:pos="709"/>
              </w:tabs>
              <w:overflowPunct w:val="0"/>
              <w:autoSpaceDE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 xml:space="preserve">  ЭЭГ (ритм)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4812" w:rsidRPr="00671B8D" w:rsidRDefault="006C4812" w:rsidP="007A1DE5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b/>
                <w:color w:val="00000A"/>
                <w:kern w:val="1"/>
                <w:lang w:eastAsia="ar-SA"/>
              </w:rPr>
              <w:t>частота  (</w:t>
            </w:r>
            <w:proofErr w:type="gramStart"/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высок</w:t>
            </w:r>
            <w:proofErr w:type="gramEnd"/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/</w:t>
            </w:r>
            <w:proofErr w:type="spellStart"/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низк</w:t>
            </w:r>
            <w:proofErr w:type="spellEnd"/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.)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4812" w:rsidRPr="00671B8D" w:rsidRDefault="006C4812" w:rsidP="007A1DE5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b/>
                <w:color w:val="00000A"/>
                <w:kern w:val="1"/>
                <w:lang w:eastAsia="ar-SA"/>
              </w:rPr>
              <w:t>амплитуда</w:t>
            </w:r>
          </w:p>
          <w:p w:rsidR="006C4812" w:rsidRPr="00671B8D" w:rsidRDefault="006C4812" w:rsidP="007A1DE5">
            <w:pPr>
              <w:tabs>
                <w:tab w:val="left" w:pos="709"/>
              </w:tabs>
              <w:overflowPunct w:val="0"/>
              <w:autoSpaceDE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(высок</w:t>
            </w:r>
            <w:proofErr w:type="gramStart"/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.</w:t>
            </w:r>
            <w:proofErr w:type="gramEnd"/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/</w:t>
            </w:r>
            <w:proofErr w:type="spellStart"/>
            <w:proofErr w:type="gramStart"/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н</w:t>
            </w:r>
            <w:proofErr w:type="gramEnd"/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изк</w:t>
            </w:r>
            <w:proofErr w:type="spellEnd"/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.)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812" w:rsidRPr="00671B8D" w:rsidRDefault="006C4812" w:rsidP="007A1DE5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какому уровню</w:t>
            </w:r>
          </w:p>
          <w:p w:rsidR="006C4812" w:rsidRPr="00671B8D" w:rsidRDefault="006C4812" w:rsidP="007A1DE5">
            <w:pPr>
              <w:tabs>
                <w:tab w:val="left" w:pos="709"/>
              </w:tabs>
              <w:overflowPunct w:val="0"/>
              <w:autoSpaceDE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 xml:space="preserve"> активности коры </w:t>
            </w:r>
          </w:p>
          <w:p w:rsidR="006C4812" w:rsidRPr="00671B8D" w:rsidRDefault="006C4812" w:rsidP="007A1DE5">
            <w:pPr>
              <w:tabs>
                <w:tab w:val="left" w:pos="709"/>
              </w:tabs>
              <w:overflowPunct w:val="0"/>
              <w:autoSpaceDE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 xml:space="preserve"> соответствует</w:t>
            </w:r>
          </w:p>
        </w:tc>
      </w:tr>
      <w:tr w:rsidR="006C4812" w:rsidRPr="00671B8D" w:rsidTr="006C4812">
        <w:tc>
          <w:tcPr>
            <w:tcW w:w="167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C4812" w:rsidRPr="00671B8D" w:rsidRDefault="006C4812" w:rsidP="007A1DE5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C4812" w:rsidRPr="00671B8D" w:rsidRDefault="006C4812" w:rsidP="007A1DE5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C4812" w:rsidRPr="00671B8D" w:rsidRDefault="006C4812" w:rsidP="007A1DE5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C4812" w:rsidRPr="00671B8D" w:rsidRDefault="006C4812" w:rsidP="007A1DE5">
            <w:pPr>
              <w:tabs>
                <w:tab w:val="left" w:pos="709"/>
              </w:tabs>
              <w:overflowPunct w:val="0"/>
              <w:autoSpaceDE w:val="0"/>
              <w:snapToGrid w:val="0"/>
              <w:spacing w:line="276" w:lineRule="atLeast"/>
              <w:jc w:val="both"/>
              <w:textAlignment w:val="baseline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</w:tr>
    </w:tbl>
    <w:p w:rsidR="006C4812" w:rsidRPr="006C4812" w:rsidRDefault="006C4812" w:rsidP="006C4812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C4812">
        <w:rPr>
          <w:rFonts w:eastAsia="Times New Roman"/>
          <w:color w:val="00000A"/>
          <w:kern w:val="1"/>
          <w:lang w:eastAsia="ar-SA"/>
        </w:rPr>
        <w:t xml:space="preserve"> Охарактеризуйте сон как одно из функциональных состояний ЦНС: состояние соматической системы, состояние вегетативной системы, ритм ЭЭГ. </w:t>
      </w:r>
    </w:p>
    <w:p w:rsidR="006C4812" w:rsidRPr="006C4812" w:rsidRDefault="006C4812" w:rsidP="006C4812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C4812">
        <w:rPr>
          <w:rFonts w:eastAsia="Times New Roman"/>
          <w:color w:val="00000A"/>
          <w:kern w:val="1"/>
          <w:lang w:eastAsia="ar-SA"/>
        </w:rPr>
        <w:t>. Сравните по этим группам параметров медленно волновой и быстро волновой сон.</w:t>
      </w:r>
    </w:p>
    <w:p w:rsidR="006C4812" w:rsidRPr="006C4812" w:rsidRDefault="006C4812" w:rsidP="006C4812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C4812">
        <w:rPr>
          <w:rFonts w:eastAsia="Times New Roman"/>
          <w:color w:val="00000A"/>
          <w:kern w:val="1"/>
          <w:lang w:eastAsia="ar-SA"/>
        </w:rPr>
        <w:t xml:space="preserve"> Объясните, почему быстро волновой сон называют парадоксальным</w:t>
      </w:r>
    </w:p>
    <w:p w:rsidR="006C4812" w:rsidRDefault="006C4812" w:rsidP="006C4812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C4812">
        <w:rPr>
          <w:rFonts w:eastAsia="Times New Roman"/>
          <w:color w:val="00000A"/>
          <w:kern w:val="1"/>
          <w:lang w:eastAsia="ar-SA"/>
        </w:rPr>
        <w:t xml:space="preserve"> Укажите количество и длительность циклов сна</w:t>
      </w:r>
      <w:r>
        <w:rPr>
          <w:rFonts w:eastAsia="Times New Roman"/>
          <w:color w:val="00000A"/>
          <w:kern w:val="1"/>
          <w:lang w:eastAsia="ar-SA"/>
        </w:rPr>
        <w:t xml:space="preserve"> в течение 7 часового сна.</w:t>
      </w:r>
    </w:p>
    <w:p w:rsidR="006C4812" w:rsidRPr="006C4812" w:rsidRDefault="006C4812" w:rsidP="006C4812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C4812">
        <w:rPr>
          <w:rFonts w:eastAsia="Times New Roman"/>
          <w:color w:val="00000A"/>
          <w:kern w:val="1"/>
          <w:lang w:eastAsia="ar-SA"/>
        </w:rPr>
        <w:t>Составьте схему Павловской классификации типов ВНД с классификацией Гиппократа.</w:t>
      </w:r>
    </w:p>
    <w:p w:rsidR="006C4812" w:rsidRDefault="006C4812" w:rsidP="006C4812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71B8D">
        <w:rPr>
          <w:rFonts w:eastAsia="Times New Roman"/>
          <w:color w:val="00000A"/>
          <w:kern w:val="1"/>
          <w:lang w:eastAsia="ar-SA"/>
        </w:rPr>
        <w:t>Охарактеризуйте эмоциональное возбуждение как одно из функциональных состояний ЦНС: состояние соматической системы, состояние вегетативной системы, ритм ЭЭГ</w:t>
      </w:r>
      <w:r>
        <w:rPr>
          <w:rFonts w:eastAsia="Times New Roman"/>
          <w:color w:val="00000A"/>
          <w:kern w:val="1"/>
          <w:lang w:eastAsia="ar-SA"/>
        </w:rPr>
        <w:t>.</w:t>
      </w:r>
    </w:p>
    <w:p w:rsidR="006C4812" w:rsidRPr="006C4812" w:rsidRDefault="006C4812" w:rsidP="006C4812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C4812">
        <w:rPr>
          <w:rFonts w:eastAsia="Times New Roman"/>
          <w:color w:val="00000A"/>
          <w:kern w:val="1"/>
          <w:lang w:eastAsia="ar-SA"/>
        </w:rPr>
        <w:t>Объясните физиологическую роль  соматических и  вегетативных проявлений эмоций.</w:t>
      </w:r>
    </w:p>
    <w:p w:rsidR="006C4812" w:rsidRDefault="006C4812" w:rsidP="006C4812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71B8D">
        <w:rPr>
          <w:rFonts w:eastAsia="Times New Roman"/>
          <w:color w:val="00000A"/>
          <w:kern w:val="1"/>
          <w:lang w:eastAsia="ar-SA"/>
        </w:rPr>
        <w:t>Назовите и кратко опишите опыты, доказывающие роль гипоталамуса в возникновении эмоций.</w:t>
      </w:r>
    </w:p>
    <w:p w:rsidR="006C4812" w:rsidRPr="006C4812" w:rsidRDefault="006C4812" w:rsidP="006C4812">
      <w:pPr>
        <w:pStyle w:val="a3"/>
        <w:numPr>
          <w:ilvl w:val="0"/>
          <w:numId w:val="22"/>
        </w:numPr>
        <w:tabs>
          <w:tab w:val="left" w:pos="709"/>
        </w:tabs>
        <w:suppressAutoHyphens/>
        <w:spacing w:line="276" w:lineRule="atLeast"/>
        <w:jc w:val="both"/>
        <w:rPr>
          <w:rFonts w:eastAsia="Times New Roman"/>
          <w:color w:val="00000A"/>
          <w:kern w:val="1"/>
          <w:lang w:eastAsia="ar-SA"/>
        </w:rPr>
      </w:pPr>
      <w:r w:rsidRPr="006C4812">
        <w:rPr>
          <w:rFonts w:eastAsia="Times New Roman"/>
          <w:color w:val="00000A"/>
          <w:kern w:val="1"/>
          <w:lang w:eastAsia="ar-SA"/>
        </w:rPr>
        <w:t>Охарактеризуйте первую и вторую сигнальные системы. Объясните разницу между первой и второй сигнальными системами. Приведите примеры их взаимодействия и значение такого взаимодействия.</w:t>
      </w:r>
    </w:p>
    <w:p w:rsidR="006C4812" w:rsidRDefault="006C4812" w:rsidP="006C4812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71B8D">
        <w:rPr>
          <w:rFonts w:eastAsia="Times New Roman"/>
          <w:color w:val="00000A"/>
          <w:kern w:val="1"/>
          <w:lang w:eastAsia="ar-SA"/>
        </w:rPr>
        <w:t>И. П. Павлов назвал вторую сигнальную систему «чрезвычайной прибавкой» к механизмам высшей нервной деятельности человека. Объясните значение этой прибавки</w:t>
      </w:r>
    </w:p>
    <w:p w:rsidR="00D2197D" w:rsidRDefault="00D2197D" w:rsidP="006C4812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 w:rsidRPr="00671B8D">
        <w:rPr>
          <w:rFonts w:eastAsia="Times New Roman"/>
          <w:color w:val="00000A"/>
          <w:kern w:val="1"/>
          <w:lang w:eastAsia="ar-SA"/>
        </w:rPr>
        <w:t xml:space="preserve">Перечислите </w:t>
      </w:r>
      <w:r w:rsidRPr="00671B8D">
        <w:rPr>
          <w:rFonts w:eastAsia="Times New Roman"/>
          <w:b/>
          <w:color w:val="00000A"/>
          <w:kern w:val="1"/>
          <w:lang w:eastAsia="ar-SA"/>
        </w:rPr>
        <w:t>функции речи</w:t>
      </w:r>
      <w:r w:rsidRPr="00671B8D">
        <w:rPr>
          <w:rFonts w:eastAsia="Times New Roman"/>
          <w:color w:val="00000A"/>
          <w:kern w:val="1"/>
          <w:lang w:eastAsia="ar-SA"/>
        </w:rPr>
        <w:t>, выберите функцию речи, наиболее значимую для работы врача, обоснуйте выбор.</w:t>
      </w:r>
    </w:p>
    <w:p w:rsidR="00D2197D" w:rsidRDefault="00D2197D" w:rsidP="006C4812">
      <w:pPr>
        <w:pStyle w:val="a3"/>
        <w:numPr>
          <w:ilvl w:val="0"/>
          <w:numId w:val="22"/>
        </w:numPr>
        <w:tabs>
          <w:tab w:val="left" w:pos="709"/>
        </w:tabs>
        <w:overflowPunct w:val="0"/>
        <w:autoSpaceDE w:val="0"/>
        <w:spacing w:line="276" w:lineRule="atLeast"/>
        <w:jc w:val="both"/>
        <w:textAlignment w:val="baseline"/>
        <w:rPr>
          <w:rFonts w:eastAsia="Times New Roman"/>
          <w:color w:val="00000A"/>
          <w:kern w:val="1"/>
          <w:lang w:eastAsia="ar-SA"/>
        </w:rPr>
      </w:pPr>
      <w:r>
        <w:rPr>
          <w:rFonts w:eastAsia="Times New Roman"/>
          <w:color w:val="00000A"/>
          <w:kern w:val="1"/>
          <w:lang w:eastAsia="ar-SA"/>
        </w:rPr>
        <w:t>Нарисуйте схему коры больших полушарий, обозначьте на ней речевые зоны, назовите их и дайте функциональную характеристику.</w:t>
      </w:r>
    </w:p>
    <w:p w:rsidR="00D2197D" w:rsidRPr="00D2197D" w:rsidRDefault="00D2197D" w:rsidP="00D2197D">
      <w:pPr>
        <w:pStyle w:val="a3"/>
        <w:numPr>
          <w:ilvl w:val="0"/>
          <w:numId w:val="22"/>
        </w:numPr>
        <w:tabs>
          <w:tab w:val="left" w:pos="709"/>
        </w:tabs>
        <w:spacing w:line="276" w:lineRule="atLeast"/>
        <w:jc w:val="both"/>
        <w:rPr>
          <w:rFonts w:eastAsia="Times New Roman"/>
          <w:color w:val="00000A"/>
          <w:kern w:val="1"/>
          <w:lang w:eastAsia="ar-SA"/>
        </w:rPr>
      </w:pPr>
      <w:r w:rsidRPr="00D2197D">
        <w:rPr>
          <w:rFonts w:eastAsia="Times New Roman"/>
          <w:color w:val="00000A"/>
          <w:kern w:val="1"/>
          <w:lang w:eastAsia="ar-SA"/>
        </w:rPr>
        <w:t xml:space="preserve">Составьте схему последовательности процессов и включении зон коры при назывании увиденного предмета. </w:t>
      </w:r>
    </w:p>
    <w:p w:rsidR="00D2197D" w:rsidRPr="00D2197D" w:rsidRDefault="00D2197D" w:rsidP="00D2197D">
      <w:pPr>
        <w:pStyle w:val="a3"/>
        <w:numPr>
          <w:ilvl w:val="0"/>
          <w:numId w:val="22"/>
        </w:numPr>
        <w:tabs>
          <w:tab w:val="left" w:pos="709"/>
        </w:tabs>
        <w:spacing w:line="276" w:lineRule="atLeast"/>
        <w:jc w:val="both"/>
        <w:rPr>
          <w:rFonts w:eastAsia="Times New Roman"/>
          <w:color w:val="00000A"/>
          <w:kern w:val="1"/>
          <w:lang w:eastAsia="ar-SA"/>
        </w:rPr>
      </w:pPr>
      <w:r w:rsidRPr="00D2197D">
        <w:rPr>
          <w:rFonts w:eastAsia="Times New Roman"/>
          <w:color w:val="00000A"/>
          <w:kern w:val="1"/>
          <w:lang w:eastAsia="ar-SA"/>
        </w:rPr>
        <w:t xml:space="preserve"> В таблице представлены этапы развития речи у ребенка. Заполните третью колонку</w:t>
      </w:r>
    </w:p>
    <w:tbl>
      <w:tblPr>
        <w:tblW w:w="0" w:type="auto"/>
        <w:tblInd w:w="-5" w:type="dxa"/>
        <w:tblLook w:val="0000"/>
      </w:tblPr>
      <w:tblGrid>
        <w:gridCol w:w="5693"/>
        <w:gridCol w:w="2274"/>
        <w:gridCol w:w="1776"/>
      </w:tblGrid>
      <w:tr w:rsidR="00D2197D" w:rsidRPr="00671B8D" w:rsidTr="00D2197D">
        <w:tc>
          <w:tcPr>
            <w:tcW w:w="5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197D" w:rsidRPr="00671B8D" w:rsidRDefault="00D2197D" w:rsidP="00D2197D">
            <w:pPr>
              <w:tabs>
                <w:tab w:val="left" w:pos="709"/>
              </w:tabs>
              <w:snapToGrid w:val="0"/>
              <w:spacing w:line="276" w:lineRule="atLeast"/>
              <w:jc w:val="center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Реакция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197D" w:rsidRPr="00671B8D" w:rsidRDefault="00D2197D" w:rsidP="00D2197D">
            <w:pPr>
              <w:tabs>
                <w:tab w:val="left" w:pos="709"/>
              </w:tabs>
              <w:snapToGrid w:val="0"/>
              <w:spacing w:line="276" w:lineRule="atLeast"/>
              <w:jc w:val="center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Возраст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197D" w:rsidRPr="00671B8D" w:rsidRDefault="00D2197D" w:rsidP="00D2197D">
            <w:pPr>
              <w:tabs>
                <w:tab w:val="left" w:pos="709"/>
              </w:tabs>
              <w:snapToGrid w:val="0"/>
              <w:spacing w:line="276" w:lineRule="atLeast"/>
              <w:jc w:val="center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Значение слова</w:t>
            </w:r>
          </w:p>
        </w:tc>
      </w:tr>
      <w:tr w:rsidR="00D2197D" w:rsidRPr="00671B8D" w:rsidTr="00D2197D">
        <w:tc>
          <w:tcPr>
            <w:tcW w:w="5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197D" w:rsidRPr="00671B8D" w:rsidRDefault="00D2197D" w:rsidP="00D2197D">
            <w:pPr>
              <w:tabs>
                <w:tab w:val="left" w:pos="709"/>
              </w:tabs>
              <w:snapToGrid w:val="0"/>
              <w:spacing w:line="276" w:lineRule="atLeast"/>
              <w:jc w:val="both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lastRenderedPageBreak/>
              <w:t>Н-Н    Непосредственный раздражитель – непосредственная реакция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197D" w:rsidRPr="00671B8D" w:rsidRDefault="00D2197D" w:rsidP="007A1DE5">
            <w:pPr>
              <w:tabs>
                <w:tab w:val="left" w:pos="709"/>
              </w:tabs>
              <w:snapToGrid w:val="0"/>
              <w:spacing w:line="276" w:lineRule="atLeast"/>
              <w:jc w:val="both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До 5-6 месяцев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197D" w:rsidRPr="00671B8D" w:rsidRDefault="00D2197D" w:rsidP="007A1DE5">
            <w:pPr>
              <w:tabs>
                <w:tab w:val="left" w:pos="709"/>
              </w:tabs>
              <w:snapToGrid w:val="0"/>
              <w:spacing w:line="276" w:lineRule="atLeast"/>
              <w:jc w:val="both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</w:tr>
      <w:tr w:rsidR="00D2197D" w:rsidRPr="00671B8D" w:rsidTr="00D2197D">
        <w:tc>
          <w:tcPr>
            <w:tcW w:w="5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197D" w:rsidRPr="00671B8D" w:rsidRDefault="00D2197D" w:rsidP="00D2197D">
            <w:pPr>
              <w:tabs>
                <w:tab w:val="left" w:pos="709"/>
              </w:tabs>
              <w:snapToGrid w:val="0"/>
              <w:spacing w:line="276" w:lineRule="atLeast"/>
              <w:jc w:val="both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С – Н  Слово – непосредственная реакция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197D" w:rsidRPr="00671B8D" w:rsidRDefault="00D2197D" w:rsidP="007A1DE5">
            <w:pPr>
              <w:tabs>
                <w:tab w:val="left" w:pos="709"/>
              </w:tabs>
              <w:snapToGrid w:val="0"/>
              <w:spacing w:line="276" w:lineRule="atLeast"/>
              <w:jc w:val="both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5-8 месяцев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197D" w:rsidRPr="00671B8D" w:rsidRDefault="00D2197D" w:rsidP="007A1DE5">
            <w:pPr>
              <w:tabs>
                <w:tab w:val="left" w:pos="709"/>
              </w:tabs>
              <w:snapToGrid w:val="0"/>
              <w:spacing w:line="276" w:lineRule="atLeast"/>
              <w:jc w:val="both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</w:tr>
      <w:tr w:rsidR="00D2197D" w:rsidRPr="00671B8D" w:rsidTr="00D2197D">
        <w:tc>
          <w:tcPr>
            <w:tcW w:w="5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197D" w:rsidRPr="00671B8D" w:rsidRDefault="00D2197D" w:rsidP="00D2197D">
            <w:pPr>
              <w:tabs>
                <w:tab w:val="left" w:pos="709"/>
              </w:tabs>
              <w:snapToGrid w:val="0"/>
              <w:spacing w:line="276" w:lineRule="atLeast"/>
              <w:jc w:val="both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Н – С Непосредственный раздражитель – слово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197D" w:rsidRPr="00671B8D" w:rsidRDefault="00D2197D" w:rsidP="007A1DE5">
            <w:pPr>
              <w:tabs>
                <w:tab w:val="left" w:pos="709"/>
              </w:tabs>
              <w:snapToGrid w:val="0"/>
              <w:spacing w:line="276" w:lineRule="atLeast"/>
              <w:jc w:val="both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От 8 месяцев до 2 лет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197D" w:rsidRPr="00671B8D" w:rsidRDefault="00D2197D" w:rsidP="007A1DE5">
            <w:pPr>
              <w:tabs>
                <w:tab w:val="left" w:pos="709"/>
              </w:tabs>
              <w:snapToGrid w:val="0"/>
              <w:spacing w:line="276" w:lineRule="atLeast"/>
              <w:jc w:val="both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</w:tr>
      <w:tr w:rsidR="00D2197D" w:rsidRPr="00671B8D" w:rsidTr="00D2197D">
        <w:tc>
          <w:tcPr>
            <w:tcW w:w="5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197D" w:rsidRPr="00671B8D" w:rsidRDefault="00D2197D" w:rsidP="00D2197D">
            <w:pPr>
              <w:tabs>
                <w:tab w:val="left" w:pos="709"/>
              </w:tabs>
              <w:snapToGrid w:val="0"/>
              <w:spacing w:line="276" w:lineRule="atLeast"/>
              <w:jc w:val="both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 xml:space="preserve">С – </w:t>
            </w:r>
            <w:proofErr w:type="gramStart"/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С</w:t>
            </w:r>
            <w:proofErr w:type="gramEnd"/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 xml:space="preserve"> Слово – слово, диалог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197D" w:rsidRPr="00671B8D" w:rsidRDefault="00D2197D" w:rsidP="007A1DE5">
            <w:pPr>
              <w:tabs>
                <w:tab w:val="left" w:pos="709"/>
              </w:tabs>
              <w:snapToGrid w:val="0"/>
              <w:spacing w:line="276" w:lineRule="atLeast"/>
              <w:jc w:val="both"/>
              <w:rPr>
                <w:rFonts w:eastAsia="Times New Roman"/>
                <w:color w:val="00000A"/>
                <w:kern w:val="1"/>
                <w:lang w:eastAsia="ar-SA"/>
              </w:rPr>
            </w:pPr>
            <w:r w:rsidRPr="00671B8D">
              <w:rPr>
                <w:rFonts w:eastAsia="Times New Roman"/>
                <w:color w:val="00000A"/>
                <w:kern w:val="1"/>
                <w:lang w:eastAsia="ar-SA"/>
              </w:rPr>
              <w:t>3 – 4 года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197D" w:rsidRPr="00671B8D" w:rsidRDefault="00D2197D" w:rsidP="007A1DE5">
            <w:pPr>
              <w:tabs>
                <w:tab w:val="left" w:pos="709"/>
              </w:tabs>
              <w:snapToGrid w:val="0"/>
              <w:spacing w:line="276" w:lineRule="atLeast"/>
              <w:jc w:val="both"/>
              <w:rPr>
                <w:rFonts w:eastAsia="Times New Roman"/>
                <w:color w:val="00000A"/>
                <w:kern w:val="1"/>
                <w:lang w:eastAsia="ar-SA"/>
              </w:rPr>
            </w:pPr>
          </w:p>
        </w:tc>
      </w:tr>
    </w:tbl>
    <w:p w:rsidR="00671B8D" w:rsidRPr="00671B8D" w:rsidRDefault="00671B8D" w:rsidP="00671B8D">
      <w:pPr>
        <w:tabs>
          <w:tab w:val="left" w:pos="709"/>
        </w:tabs>
        <w:suppressAutoHyphens/>
        <w:spacing w:line="276" w:lineRule="atLeast"/>
        <w:rPr>
          <w:rFonts w:ascii="Calibri" w:eastAsia="SimSun" w:hAnsi="Calibri" w:cs="font316"/>
          <w:color w:val="00000A"/>
          <w:kern w:val="1"/>
          <w:sz w:val="22"/>
          <w:szCs w:val="22"/>
          <w:lang w:eastAsia="ar-SA"/>
        </w:rPr>
      </w:pPr>
    </w:p>
    <w:p w:rsidR="00671B8D" w:rsidRDefault="00671B8D" w:rsidP="00B45C35">
      <w:pPr>
        <w:tabs>
          <w:tab w:val="left" w:pos="709"/>
        </w:tabs>
        <w:suppressAutoHyphens/>
        <w:spacing w:after="0" w:line="240" w:lineRule="auto"/>
      </w:pPr>
    </w:p>
    <w:p w:rsidR="00671B8D" w:rsidRDefault="00671B8D" w:rsidP="00B45C35">
      <w:pPr>
        <w:tabs>
          <w:tab w:val="left" w:pos="709"/>
        </w:tabs>
        <w:suppressAutoHyphens/>
        <w:spacing w:after="0" w:line="240" w:lineRule="auto"/>
      </w:pPr>
    </w:p>
    <w:sectPr w:rsidR="00671B8D" w:rsidSect="00FE2FB4">
      <w:head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E50" w:rsidRDefault="00896E50" w:rsidP="00B45C35">
      <w:pPr>
        <w:spacing w:after="0" w:line="240" w:lineRule="auto"/>
      </w:pPr>
      <w:r>
        <w:separator/>
      </w:r>
    </w:p>
  </w:endnote>
  <w:endnote w:type="continuationSeparator" w:id="1">
    <w:p w:rsidR="00896E50" w:rsidRDefault="00896E50" w:rsidP="00B45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316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E50" w:rsidRDefault="00896E50" w:rsidP="00B45C35">
      <w:pPr>
        <w:spacing w:after="0" w:line="240" w:lineRule="auto"/>
      </w:pPr>
      <w:r>
        <w:separator/>
      </w:r>
    </w:p>
  </w:footnote>
  <w:footnote w:type="continuationSeparator" w:id="1">
    <w:p w:rsidR="00896E50" w:rsidRDefault="00896E50" w:rsidP="00B45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21765588"/>
      <w:docPartObj>
        <w:docPartGallery w:val="Page Numbers (Top of Page)"/>
        <w:docPartUnique/>
      </w:docPartObj>
    </w:sdtPr>
    <w:sdtContent>
      <w:p w:rsidR="007A1DE5" w:rsidRDefault="00037462">
        <w:pPr>
          <w:pStyle w:val="a4"/>
          <w:jc w:val="right"/>
        </w:pPr>
        <w:r>
          <w:fldChar w:fldCharType="begin"/>
        </w:r>
        <w:r w:rsidR="007A1DE5">
          <w:instrText>PAGE   \* MERGEFORMAT</w:instrText>
        </w:r>
        <w:r>
          <w:fldChar w:fldCharType="separate"/>
        </w:r>
        <w:r w:rsidR="00E9760E">
          <w:rPr>
            <w:noProof/>
          </w:rPr>
          <w:t>1</w:t>
        </w:r>
        <w:r>
          <w:fldChar w:fldCharType="end"/>
        </w:r>
      </w:p>
    </w:sdtContent>
  </w:sdt>
  <w:p w:rsidR="007A1DE5" w:rsidRDefault="007A1DE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C"/>
    <w:multiLevelType w:val="multi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567" w:hanging="283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283" w:hanging="283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D"/>
    <w:multiLevelType w:val="multilevel"/>
    <w:tmpl w:val="0000000D"/>
    <w:name w:val="WW8Num14"/>
    <w:lvl w:ilvl="0">
      <w:start w:val="58"/>
      <w:numFmt w:val="decimal"/>
      <w:lvlText w:val="%1."/>
      <w:lvlJc w:val="left"/>
      <w:pPr>
        <w:tabs>
          <w:tab w:val="num" w:pos="360"/>
        </w:tabs>
        <w:ind w:left="643" w:hanging="283"/>
      </w:pPr>
    </w:lvl>
    <w:lvl w:ilvl="1">
      <w:start w:val="1"/>
      <w:numFmt w:val="lowerLetter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19"/>
    <w:multiLevelType w:val="singleLevel"/>
    <w:tmpl w:val="00000019"/>
    <w:name w:val="WW8Num26"/>
    <w:lvl w:ilvl="0">
      <w:start w:val="158"/>
      <w:numFmt w:val="decimal"/>
      <w:lvlText w:val="%1."/>
      <w:lvlJc w:val="left"/>
      <w:pPr>
        <w:tabs>
          <w:tab w:val="num" w:pos="701"/>
        </w:tabs>
        <w:ind w:left="701" w:hanging="360"/>
      </w:pPr>
    </w:lvl>
  </w:abstractNum>
  <w:abstractNum w:abstractNumId="4">
    <w:nsid w:val="00000028"/>
    <w:multiLevelType w:val="multilevel"/>
    <w:tmpl w:val="00000028"/>
    <w:name w:val="WW8Num41"/>
    <w:lvl w:ilvl="0">
      <w:start w:val="70"/>
      <w:numFmt w:val="decimal"/>
      <w:lvlText w:val="%1."/>
      <w:lvlJc w:val="left"/>
      <w:pPr>
        <w:tabs>
          <w:tab w:val="num" w:pos="360"/>
        </w:tabs>
        <w:ind w:left="643" w:hanging="283"/>
      </w:pPr>
    </w:lvl>
    <w:lvl w:ilvl="1">
      <w:start w:val="74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34"/>
    <w:multiLevelType w:val="singleLevel"/>
    <w:tmpl w:val="00000034"/>
    <w:name w:val="WW8Num53"/>
    <w:lvl w:ilvl="0">
      <w:start w:val="80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0000004E"/>
    <w:multiLevelType w:val="singleLevel"/>
    <w:tmpl w:val="0000004E"/>
    <w:name w:val="WW8Num79"/>
    <w:lvl w:ilvl="0">
      <w:start w:val="252"/>
      <w:numFmt w:val="decimal"/>
      <w:lvlText w:val="%1."/>
      <w:lvlJc w:val="left"/>
      <w:pPr>
        <w:tabs>
          <w:tab w:val="num" w:pos="1080"/>
        </w:tabs>
        <w:ind w:left="1080" w:firstLine="0"/>
      </w:pPr>
    </w:lvl>
  </w:abstractNum>
  <w:abstractNum w:abstractNumId="7">
    <w:nsid w:val="00000081"/>
    <w:multiLevelType w:val="singleLevel"/>
    <w:tmpl w:val="00000081"/>
    <w:name w:val="WW8Num132"/>
    <w:lvl w:ilvl="0">
      <w:start w:val="58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8">
    <w:nsid w:val="0000008B"/>
    <w:multiLevelType w:val="singleLevel"/>
    <w:tmpl w:val="0000008B"/>
    <w:name w:val="WW8Num142"/>
    <w:lvl w:ilvl="0">
      <w:start w:val="267"/>
      <w:numFmt w:val="decimal"/>
      <w:lvlText w:val="%1."/>
      <w:lvlJc w:val="left"/>
      <w:pPr>
        <w:tabs>
          <w:tab w:val="num" w:pos="1080"/>
        </w:tabs>
        <w:ind w:left="1080" w:firstLine="0"/>
      </w:pPr>
    </w:lvl>
  </w:abstractNum>
  <w:abstractNum w:abstractNumId="9">
    <w:nsid w:val="0000009F"/>
    <w:multiLevelType w:val="singleLevel"/>
    <w:tmpl w:val="0000009F"/>
    <w:name w:val="WW8Num162"/>
    <w:lvl w:ilvl="0">
      <w:start w:val="270"/>
      <w:numFmt w:val="decimal"/>
      <w:lvlText w:val="%1."/>
      <w:lvlJc w:val="left"/>
      <w:pPr>
        <w:tabs>
          <w:tab w:val="num" w:pos="1080"/>
        </w:tabs>
        <w:ind w:left="1080" w:firstLine="0"/>
      </w:pPr>
    </w:lvl>
  </w:abstractNum>
  <w:abstractNum w:abstractNumId="10">
    <w:nsid w:val="0E3838E9"/>
    <w:multiLevelType w:val="hybridMultilevel"/>
    <w:tmpl w:val="257A3A5E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7B05EE"/>
    <w:multiLevelType w:val="hybridMultilevel"/>
    <w:tmpl w:val="8586FF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4959D6"/>
    <w:multiLevelType w:val="hybridMultilevel"/>
    <w:tmpl w:val="47143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925FC3"/>
    <w:multiLevelType w:val="multilevel"/>
    <w:tmpl w:val="06346B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4">
    <w:nsid w:val="2D6947EC"/>
    <w:multiLevelType w:val="hybridMultilevel"/>
    <w:tmpl w:val="DE505336"/>
    <w:lvl w:ilvl="0" w:tplc="4E9E584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6120E9"/>
    <w:multiLevelType w:val="multilevel"/>
    <w:tmpl w:val="6CD45F28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>
    <w:nsid w:val="3CE30B05"/>
    <w:multiLevelType w:val="hybridMultilevel"/>
    <w:tmpl w:val="8586FF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91304D"/>
    <w:multiLevelType w:val="hybridMultilevel"/>
    <w:tmpl w:val="7C32E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7175F9"/>
    <w:multiLevelType w:val="hybridMultilevel"/>
    <w:tmpl w:val="26DADD04"/>
    <w:lvl w:ilvl="0" w:tplc="F52C3C1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0853C5"/>
    <w:multiLevelType w:val="hybridMultilevel"/>
    <w:tmpl w:val="C5329BDA"/>
    <w:lvl w:ilvl="0" w:tplc="A51CCF7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556465"/>
    <w:multiLevelType w:val="hybridMultilevel"/>
    <w:tmpl w:val="A9C21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167636"/>
    <w:multiLevelType w:val="hybridMultilevel"/>
    <w:tmpl w:val="3D8C9D44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432293"/>
    <w:multiLevelType w:val="hybridMultilevel"/>
    <w:tmpl w:val="9D765F70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9E3B3B"/>
    <w:multiLevelType w:val="multilevel"/>
    <w:tmpl w:val="06BE0064"/>
    <w:lvl w:ilvl="0">
      <w:start w:val="58"/>
      <w:numFmt w:val="decimal"/>
      <w:lvlText w:val="%1."/>
      <w:lvlJc w:val="left"/>
      <w:pPr>
        <w:tabs>
          <w:tab w:val="num" w:pos="360"/>
        </w:tabs>
        <w:ind w:left="643" w:hanging="283"/>
      </w:pPr>
    </w:lvl>
    <w:lvl w:ilvl="1">
      <w:start w:val="1"/>
      <w:numFmt w:val="russianLow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4">
    <w:nsid w:val="64D050E0"/>
    <w:multiLevelType w:val="hybridMultilevel"/>
    <w:tmpl w:val="8586FF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AA3419"/>
    <w:multiLevelType w:val="hybridMultilevel"/>
    <w:tmpl w:val="D680A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7B74D1"/>
    <w:multiLevelType w:val="hybridMultilevel"/>
    <w:tmpl w:val="6EC62A62"/>
    <w:lvl w:ilvl="0" w:tplc="4E9E584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3523CD"/>
    <w:multiLevelType w:val="hybridMultilevel"/>
    <w:tmpl w:val="8B584712"/>
    <w:lvl w:ilvl="0" w:tplc="A5B802B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BF53E6"/>
    <w:multiLevelType w:val="multilevel"/>
    <w:tmpl w:val="BA3C3C0A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5"/>
  </w:num>
  <w:num w:numId="5">
    <w:abstractNumId w:val="23"/>
  </w:num>
  <w:num w:numId="6">
    <w:abstractNumId w:val="0"/>
  </w:num>
  <w:num w:numId="7">
    <w:abstractNumId w:val="26"/>
  </w:num>
  <w:num w:numId="8">
    <w:abstractNumId w:val="22"/>
  </w:num>
  <w:num w:numId="9">
    <w:abstractNumId w:val="24"/>
  </w:num>
  <w:num w:numId="10">
    <w:abstractNumId w:val="3"/>
  </w:num>
  <w:num w:numId="11">
    <w:abstractNumId w:val="14"/>
  </w:num>
  <w:num w:numId="12">
    <w:abstractNumId w:val="15"/>
  </w:num>
  <w:num w:numId="13">
    <w:abstractNumId w:val="28"/>
  </w:num>
  <w:num w:numId="14">
    <w:abstractNumId w:val="28"/>
    <w:lvlOverride w:ilvl="0">
      <w:startOverride w:val="1"/>
    </w:lvlOverride>
  </w:num>
  <w:num w:numId="15">
    <w:abstractNumId w:val="21"/>
  </w:num>
  <w:num w:numId="16">
    <w:abstractNumId w:val="13"/>
  </w:num>
  <w:num w:numId="17">
    <w:abstractNumId w:val="27"/>
  </w:num>
  <w:num w:numId="18">
    <w:abstractNumId w:val="1"/>
  </w:num>
  <w:num w:numId="19">
    <w:abstractNumId w:val="6"/>
  </w:num>
  <w:num w:numId="20">
    <w:abstractNumId w:val="8"/>
  </w:num>
  <w:num w:numId="21">
    <w:abstractNumId w:val="9"/>
  </w:num>
  <w:num w:numId="22">
    <w:abstractNumId w:val="17"/>
  </w:num>
  <w:num w:numId="23">
    <w:abstractNumId w:val="20"/>
  </w:num>
  <w:num w:numId="24">
    <w:abstractNumId w:val="12"/>
  </w:num>
  <w:num w:numId="25">
    <w:abstractNumId w:val="19"/>
  </w:num>
  <w:num w:numId="26">
    <w:abstractNumId w:val="10"/>
  </w:num>
  <w:num w:numId="27">
    <w:abstractNumId w:val="18"/>
  </w:num>
  <w:num w:numId="28">
    <w:abstractNumId w:val="25"/>
  </w:num>
  <w:num w:numId="29">
    <w:abstractNumId w:val="16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627D"/>
    <w:rsid w:val="00037462"/>
    <w:rsid w:val="000510B3"/>
    <w:rsid w:val="00220DF5"/>
    <w:rsid w:val="0028520F"/>
    <w:rsid w:val="002B537F"/>
    <w:rsid w:val="00334745"/>
    <w:rsid w:val="00337A21"/>
    <w:rsid w:val="003A49A3"/>
    <w:rsid w:val="003E4D3B"/>
    <w:rsid w:val="00434057"/>
    <w:rsid w:val="00437782"/>
    <w:rsid w:val="00536949"/>
    <w:rsid w:val="005E0CFA"/>
    <w:rsid w:val="006009AA"/>
    <w:rsid w:val="00606F39"/>
    <w:rsid w:val="00654F44"/>
    <w:rsid w:val="00671B8D"/>
    <w:rsid w:val="006C4812"/>
    <w:rsid w:val="00722EC8"/>
    <w:rsid w:val="0077225F"/>
    <w:rsid w:val="00777B1E"/>
    <w:rsid w:val="007A1DE5"/>
    <w:rsid w:val="007E0FAC"/>
    <w:rsid w:val="00896E50"/>
    <w:rsid w:val="0092212C"/>
    <w:rsid w:val="0094314F"/>
    <w:rsid w:val="00A146E5"/>
    <w:rsid w:val="00A15129"/>
    <w:rsid w:val="00B31634"/>
    <w:rsid w:val="00B45C35"/>
    <w:rsid w:val="00B71BE7"/>
    <w:rsid w:val="00BF2F12"/>
    <w:rsid w:val="00C17C2C"/>
    <w:rsid w:val="00CE04D4"/>
    <w:rsid w:val="00CF2F70"/>
    <w:rsid w:val="00D212AE"/>
    <w:rsid w:val="00D2197D"/>
    <w:rsid w:val="00DA47D1"/>
    <w:rsid w:val="00DE627D"/>
    <w:rsid w:val="00DF5F41"/>
    <w:rsid w:val="00E275B2"/>
    <w:rsid w:val="00E9760E"/>
    <w:rsid w:val="00EA5182"/>
    <w:rsid w:val="00F218EA"/>
    <w:rsid w:val="00F86197"/>
    <w:rsid w:val="00FE2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9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18E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45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5C35"/>
  </w:style>
  <w:style w:type="paragraph" w:styleId="a6">
    <w:name w:val="footer"/>
    <w:basedOn w:val="a"/>
    <w:link w:val="a7"/>
    <w:uiPriority w:val="99"/>
    <w:unhideWhenUsed/>
    <w:rsid w:val="00B45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5C35"/>
  </w:style>
  <w:style w:type="numbering" w:customStyle="1" w:styleId="WWNum4">
    <w:name w:val="WWNum4"/>
    <w:basedOn w:val="a2"/>
    <w:rsid w:val="0092212C"/>
    <w:pPr>
      <w:numPr>
        <w:numId w:val="12"/>
      </w:numPr>
    </w:pPr>
  </w:style>
  <w:style w:type="numbering" w:customStyle="1" w:styleId="WWNum3">
    <w:name w:val="WWNum3"/>
    <w:basedOn w:val="a2"/>
    <w:rsid w:val="0092212C"/>
    <w:pPr>
      <w:numPr>
        <w:numId w:val="13"/>
      </w:numPr>
    </w:pPr>
  </w:style>
  <w:style w:type="table" w:styleId="a8">
    <w:name w:val="Table Grid"/>
    <w:basedOn w:val="a1"/>
    <w:uiPriority w:val="59"/>
    <w:rsid w:val="009221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18E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45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5C35"/>
  </w:style>
  <w:style w:type="paragraph" w:styleId="a6">
    <w:name w:val="footer"/>
    <w:basedOn w:val="a"/>
    <w:link w:val="a7"/>
    <w:uiPriority w:val="99"/>
    <w:unhideWhenUsed/>
    <w:rsid w:val="00B45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5C35"/>
  </w:style>
  <w:style w:type="numbering" w:customStyle="1" w:styleId="WWNum4">
    <w:name w:val="WWNum4"/>
    <w:basedOn w:val="a2"/>
    <w:rsid w:val="0092212C"/>
    <w:pPr>
      <w:numPr>
        <w:numId w:val="12"/>
      </w:numPr>
    </w:pPr>
  </w:style>
  <w:style w:type="numbering" w:customStyle="1" w:styleId="WWNum3">
    <w:name w:val="WWNum3"/>
    <w:basedOn w:val="a2"/>
    <w:rsid w:val="0092212C"/>
    <w:pPr>
      <w:numPr>
        <w:numId w:val="13"/>
      </w:numPr>
    </w:pPr>
  </w:style>
  <w:style w:type="table" w:styleId="a8">
    <w:name w:val="Table Grid"/>
    <w:basedOn w:val="a1"/>
    <w:uiPriority w:val="59"/>
    <w:rsid w:val="00922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CF905-B8B6-4760-825F-2F256AF4F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4735</Words>
  <Characters>26992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2</cp:revision>
  <dcterms:created xsi:type="dcterms:W3CDTF">2002-04-22T13:48:00Z</dcterms:created>
  <dcterms:modified xsi:type="dcterms:W3CDTF">2002-04-22T13:48:00Z</dcterms:modified>
</cp:coreProperties>
</file>