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4E3" w:rsidRPr="009A3515" w:rsidRDefault="001234E3" w:rsidP="001234E3">
      <w:pPr>
        <w:autoSpaceDE w:val="0"/>
        <w:autoSpaceDN w:val="0"/>
        <w:adjustRightInd w:val="0"/>
        <w:jc w:val="center"/>
        <w:rPr>
          <w:sz w:val="22"/>
          <w:szCs w:val="22"/>
        </w:rPr>
      </w:pPr>
      <w:r w:rsidRPr="009A3515">
        <w:rPr>
          <w:sz w:val="22"/>
          <w:szCs w:val="22"/>
        </w:rPr>
        <w:t>Федеральное государственное бюджетное образовательное учреждение высшего образования «</w:t>
      </w:r>
      <w:r w:rsidRPr="009A3515">
        <w:rPr>
          <w:b/>
          <w:sz w:val="22"/>
          <w:szCs w:val="22"/>
        </w:rPr>
        <w:t>Новосибирский государственный медицинский университет</w:t>
      </w:r>
      <w:r w:rsidRPr="009A3515">
        <w:rPr>
          <w:sz w:val="22"/>
          <w:szCs w:val="22"/>
        </w:rPr>
        <w:t>»</w:t>
      </w:r>
    </w:p>
    <w:p w:rsidR="001234E3" w:rsidRPr="009A3515" w:rsidRDefault="001234E3" w:rsidP="001234E3">
      <w:pPr>
        <w:autoSpaceDE w:val="0"/>
        <w:autoSpaceDN w:val="0"/>
        <w:adjustRightInd w:val="0"/>
        <w:jc w:val="center"/>
        <w:rPr>
          <w:sz w:val="22"/>
          <w:szCs w:val="22"/>
        </w:rPr>
      </w:pPr>
      <w:r w:rsidRPr="009A3515">
        <w:rPr>
          <w:sz w:val="22"/>
          <w:szCs w:val="22"/>
        </w:rPr>
        <w:t>Министерства здравоохранения Российской Федерации</w:t>
      </w:r>
    </w:p>
    <w:p w:rsidR="001234E3" w:rsidRPr="009A3515" w:rsidRDefault="001234E3" w:rsidP="001234E3">
      <w:pPr>
        <w:autoSpaceDE w:val="0"/>
        <w:autoSpaceDN w:val="0"/>
        <w:adjustRightInd w:val="0"/>
        <w:jc w:val="center"/>
        <w:rPr>
          <w:sz w:val="22"/>
          <w:szCs w:val="22"/>
        </w:rPr>
      </w:pPr>
      <w:r w:rsidRPr="009A3515">
        <w:rPr>
          <w:sz w:val="22"/>
          <w:szCs w:val="22"/>
        </w:rPr>
        <w:t>(ФГБОУ ВО НГМУ Минздрава России)</w:t>
      </w:r>
    </w:p>
    <w:p w:rsidR="001234E3" w:rsidRPr="009A3515" w:rsidRDefault="001234E3" w:rsidP="001234E3">
      <w:pPr>
        <w:autoSpaceDE w:val="0"/>
        <w:autoSpaceDN w:val="0"/>
        <w:adjustRightInd w:val="0"/>
        <w:jc w:val="center"/>
        <w:rPr>
          <w:sz w:val="28"/>
          <w:szCs w:val="28"/>
        </w:rPr>
      </w:pPr>
    </w:p>
    <w:p w:rsidR="001234E3" w:rsidRPr="009A3515" w:rsidRDefault="001234E3" w:rsidP="001234E3">
      <w:pPr>
        <w:autoSpaceDE w:val="0"/>
        <w:autoSpaceDN w:val="0"/>
        <w:adjustRightInd w:val="0"/>
        <w:jc w:val="center"/>
        <w:rPr>
          <w:sz w:val="28"/>
          <w:szCs w:val="28"/>
        </w:rPr>
      </w:pPr>
    </w:p>
    <w:p w:rsidR="001234E3" w:rsidRPr="009A3515" w:rsidRDefault="001234E3" w:rsidP="001234E3">
      <w:pPr>
        <w:autoSpaceDE w:val="0"/>
        <w:autoSpaceDN w:val="0"/>
        <w:adjustRightInd w:val="0"/>
        <w:jc w:val="center"/>
        <w:rPr>
          <w:sz w:val="28"/>
          <w:szCs w:val="28"/>
        </w:rPr>
      </w:pPr>
      <w:r w:rsidRPr="009A3515">
        <w:rPr>
          <w:sz w:val="28"/>
          <w:szCs w:val="28"/>
        </w:rPr>
        <w:t>Кафедра лингвистики и межкультурной коммуникации</w:t>
      </w:r>
    </w:p>
    <w:p w:rsidR="001234E3" w:rsidRPr="009A3515" w:rsidRDefault="001234E3" w:rsidP="001234E3">
      <w:pPr>
        <w:autoSpaceDE w:val="0"/>
        <w:autoSpaceDN w:val="0"/>
        <w:adjustRightInd w:val="0"/>
        <w:jc w:val="center"/>
        <w:rPr>
          <w:sz w:val="28"/>
          <w:szCs w:val="28"/>
        </w:rPr>
      </w:pPr>
    </w:p>
    <w:p w:rsidR="001234E3" w:rsidRDefault="001234E3" w:rsidP="001234E3">
      <w:pPr>
        <w:autoSpaceDE w:val="0"/>
        <w:autoSpaceDN w:val="0"/>
        <w:adjustRightInd w:val="0"/>
        <w:jc w:val="center"/>
        <w:rPr>
          <w:sz w:val="28"/>
          <w:szCs w:val="28"/>
        </w:rPr>
      </w:pPr>
    </w:p>
    <w:p w:rsidR="005E37C1" w:rsidRPr="009A3515" w:rsidRDefault="005E37C1" w:rsidP="001234E3">
      <w:pPr>
        <w:autoSpaceDE w:val="0"/>
        <w:autoSpaceDN w:val="0"/>
        <w:adjustRightInd w:val="0"/>
        <w:jc w:val="center"/>
        <w:rPr>
          <w:sz w:val="28"/>
          <w:szCs w:val="28"/>
        </w:rPr>
      </w:pPr>
    </w:p>
    <w:tbl>
      <w:tblPr>
        <w:tblpPr w:leftFromText="180" w:rightFromText="180" w:vertAnchor="text" w:horzAnchor="margin" w:tblpXSpec="right" w:tblpY="154"/>
        <w:tblW w:w="0" w:type="auto"/>
        <w:tblLayout w:type="fixed"/>
        <w:tblCellMar>
          <w:left w:w="0" w:type="dxa"/>
          <w:right w:w="0" w:type="dxa"/>
        </w:tblCellMar>
        <w:tblLook w:val="04A0"/>
      </w:tblPr>
      <w:tblGrid>
        <w:gridCol w:w="3364"/>
      </w:tblGrid>
      <w:tr w:rsidR="006510FF" w:rsidTr="006510FF">
        <w:trPr>
          <w:trHeight w:val="23"/>
        </w:trPr>
        <w:tc>
          <w:tcPr>
            <w:tcW w:w="3364" w:type="dxa"/>
            <w:shd w:val="clear" w:color="auto" w:fill="FFFFFF"/>
            <w:hideMark/>
          </w:tcPr>
          <w:p w:rsidR="006510FF" w:rsidRDefault="006510FF" w:rsidP="006510FF">
            <w:pPr>
              <w:autoSpaceDE w:val="0"/>
              <w:rPr>
                <w:rFonts w:ascii="Times New Roman CYR" w:hAnsi="Times New Roman CYR" w:cs="Times New Roman CYR"/>
                <w:lang w:eastAsia="ar-SA"/>
              </w:rPr>
            </w:pPr>
            <w:r>
              <w:rPr>
                <w:rFonts w:ascii="Times New Roman CYR" w:hAnsi="Times New Roman CYR" w:cs="Times New Roman CYR"/>
              </w:rPr>
              <w:t>УТВЕРЖДАЮ</w:t>
            </w:r>
          </w:p>
          <w:p w:rsidR="00D9231F" w:rsidRDefault="006510FF" w:rsidP="006510FF">
            <w:pPr>
              <w:autoSpaceDE w:val="0"/>
              <w:rPr>
                <w:rFonts w:ascii="Times New Roman CYR" w:hAnsi="Times New Roman CYR" w:cs="Times New Roman CYR"/>
              </w:rPr>
            </w:pPr>
            <w:r>
              <w:rPr>
                <w:rFonts w:ascii="Times New Roman CYR" w:hAnsi="Times New Roman CYR" w:cs="Times New Roman CYR"/>
              </w:rPr>
              <w:t>Зав.</w:t>
            </w:r>
            <w:r w:rsidR="00D320A2">
              <w:rPr>
                <w:rFonts w:ascii="Times New Roman CYR" w:hAnsi="Times New Roman CYR" w:cs="Times New Roman CYR"/>
              </w:rPr>
              <w:t xml:space="preserve"> </w:t>
            </w:r>
            <w:r>
              <w:rPr>
                <w:rFonts w:ascii="Times New Roman CYR" w:hAnsi="Times New Roman CYR" w:cs="Times New Roman CYR"/>
              </w:rPr>
              <w:t xml:space="preserve">кафедрой лингвистики и межкультурной коммуникации </w:t>
            </w:r>
          </w:p>
          <w:p w:rsidR="00D9231F" w:rsidRDefault="00D9231F" w:rsidP="006510FF">
            <w:pPr>
              <w:autoSpaceDE w:val="0"/>
              <w:rPr>
                <w:rFonts w:ascii="Times New Roman CYR" w:hAnsi="Times New Roman CYR" w:cs="Times New Roman CYR"/>
              </w:rPr>
            </w:pPr>
            <w:r w:rsidRPr="00D9231F">
              <w:rPr>
                <w:rFonts w:ascii="Times New Roman CYR" w:hAnsi="Times New Roman CYR" w:cs="Times New Roman CYR"/>
              </w:rPr>
              <w:object w:dxaOrig="9385" w:dyaOrig="10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4pt;height:50.5pt" o:ole="">
                  <v:imagedata r:id="rId8" o:title=""/>
                </v:shape>
                <o:OLEObject Type="Embed" ProgID="Word.Document.12" ShapeID="_x0000_i1025" DrawAspect="Content" ObjectID="_1809112602" r:id="rId9">
                  <o:FieldCodes>\s</o:FieldCodes>
                </o:OLEObject>
              </w:object>
            </w:r>
          </w:p>
          <w:p w:rsidR="006510FF" w:rsidRDefault="006510FF" w:rsidP="006510FF">
            <w:pPr>
              <w:autoSpaceDE w:val="0"/>
              <w:rPr>
                <w:rFonts w:ascii="Times New Roman CYR" w:hAnsi="Times New Roman CYR" w:cs="Times New Roman CYR"/>
              </w:rPr>
            </w:pPr>
            <w:r>
              <w:rPr>
                <w:rFonts w:ascii="Times New Roman CYR" w:hAnsi="Times New Roman CYR" w:cs="Times New Roman CYR"/>
              </w:rPr>
              <w:t>Т.</w:t>
            </w:r>
            <w:r w:rsidR="00D320A2">
              <w:rPr>
                <w:rFonts w:ascii="Times New Roman CYR" w:hAnsi="Times New Roman CYR" w:cs="Times New Roman CYR"/>
              </w:rPr>
              <w:t xml:space="preserve"> </w:t>
            </w:r>
            <w:r>
              <w:rPr>
                <w:rFonts w:ascii="Times New Roman CYR" w:hAnsi="Times New Roman CYR" w:cs="Times New Roman CYR"/>
              </w:rPr>
              <w:t>Ф.</w:t>
            </w:r>
            <w:r w:rsidR="00D320A2">
              <w:rPr>
                <w:rFonts w:ascii="Times New Roman CYR" w:hAnsi="Times New Roman CYR" w:cs="Times New Roman CYR"/>
              </w:rPr>
              <w:t xml:space="preserve"> </w:t>
            </w:r>
            <w:r>
              <w:rPr>
                <w:rFonts w:ascii="Times New Roman CYR" w:hAnsi="Times New Roman CYR" w:cs="Times New Roman CYR"/>
              </w:rPr>
              <w:t>Извекова</w:t>
            </w:r>
          </w:p>
          <w:p w:rsidR="006510FF" w:rsidRDefault="006510FF" w:rsidP="006510FF">
            <w:pPr>
              <w:autoSpaceDE w:val="0"/>
            </w:pPr>
          </w:p>
          <w:p w:rsidR="006510FF" w:rsidRDefault="006510FF" w:rsidP="006510FF">
            <w:pPr>
              <w:suppressAutoHyphens/>
              <w:autoSpaceDE w:val="0"/>
              <w:spacing w:after="119"/>
              <w:rPr>
                <w:lang w:eastAsia="ar-SA"/>
              </w:rPr>
            </w:pPr>
            <w:r>
              <w:rPr>
                <w:u w:val="single"/>
              </w:rPr>
              <w:t>«</w:t>
            </w:r>
            <w:r w:rsidR="009A35AB">
              <w:rPr>
                <w:u w:val="single"/>
              </w:rPr>
              <w:t>15</w:t>
            </w:r>
            <w:r>
              <w:rPr>
                <w:u w:val="single"/>
              </w:rPr>
              <w:t>»_</w:t>
            </w:r>
            <w:r w:rsidR="00D320A2">
              <w:rPr>
                <w:u w:val="single"/>
              </w:rPr>
              <w:t>_</w:t>
            </w:r>
            <w:r w:rsidR="004C251C">
              <w:rPr>
                <w:u w:val="single"/>
              </w:rPr>
              <w:t>мая</w:t>
            </w:r>
            <w:r w:rsidR="00D320A2">
              <w:rPr>
                <w:u w:val="single"/>
              </w:rPr>
              <w:t>__</w:t>
            </w:r>
            <w:r>
              <w:rPr>
                <w:u w:val="single"/>
              </w:rPr>
              <w:t>_</w:t>
            </w:r>
            <w:r>
              <w:t>202</w:t>
            </w:r>
            <w:r w:rsidR="009A35AB">
              <w:t>5</w:t>
            </w:r>
            <w:r>
              <w:t xml:space="preserve"> </w:t>
            </w:r>
            <w:r>
              <w:rPr>
                <w:rFonts w:ascii="Times New Roman CYR" w:hAnsi="Times New Roman CYR" w:cs="Times New Roman CYR"/>
              </w:rPr>
              <w:t>г.</w:t>
            </w:r>
          </w:p>
        </w:tc>
      </w:tr>
    </w:tbl>
    <w:p w:rsidR="005E37C1" w:rsidRDefault="005E37C1" w:rsidP="005E37C1">
      <w:pPr>
        <w:autoSpaceDE w:val="0"/>
        <w:autoSpaceDN w:val="0"/>
        <w:adjustRightInd w:val="0"/>
        <w:jc w:val="center"/>
      </w:pPr>
    </w:p>
    <w:p w:rsidR="006510FF" w:rsidRDefault="006510FF" w:rsidP="005E37C1">
      <w:pPr>
        <w:autoSpaceDE w:val="0"/>
        <w:autoSpaceDN w:val="0"/>
        <w:adjustRightInd w:val="0"/>
        <w:jc w:val="center"/>
      </w:pPr>
    </w:p>
    <w:p w:rsidR="006510FF" w:rsidRDefault="006510FF" w:rsidP="005E37C1">
      <w:pPr>
        <w:autoSpaceDE w:val="0"/>
        <w:autoSpaceDN w:val="0"/>
        <w:adjustRightInd w:val="0"/>
        <w:jc w:val="center"/>
      </w:pPr>
    </w:p>
    <w:p w:rsidR="006510FF" w:rsidRDefault="006510FF" w:rsidP="005E37C1">
      <w:pPr>
        <w:autoSpaceDE w:val="0"/>
        <w:autoSpaceDN w:val="0"/>
        <w:adjustRightInd w:val="0"/>
        <w:jc w:val="center"/>
      </w:pPr>
    </w:p>
    <w:p w:rsidR="006510FF" w:rsidRDefault="006510FF" w:rsidP="005E37C1">
      <w:pPr>
        <w:autoSpaceDE w:val="0"/>
        <w:autoSpaceDN w:val="0"/>
        <w:adjustRightInd w:val="0"/>
        <w:jc w:val="center"/>
      </w:pPr>
    </w:p>
    <w:p w:rsidR="006510FF" w:rsidRDefault="006510FF" w:rsidP="005E37C1">
      <w:pPr>
        <w:autoSpaceDE w:val="0"/>
        <w:autoSpaceDN w:val="0"/>
        <w:adjustRightInd w:val="0"/>
        <w:jc w:val="center"/>
      </w:pPr>
    </w:p>
    <w:p w:rsidR="006510FF" w:rsidRDefault="006510FF" w:rsidP="005E37C1">
      <w:pPr>
        <w:autoSpaceDE w:val="0"/>
        <w:autoSpaceDN w:val="0"/>
        <w:adjustRightInd w:val="0"/>
        <w:jc w:val="center"/>
      </w:pPr>
    </w:p>
    <w:p w:rsidR="006510FF" w:rsidRDefault="006510FF" w:rsidP="005E37C1">
      <w:pPr>
        <w:autoSpaceDE w:val="0"/>
        <w:autoSpaceDN w:val="0"/>
        <w:adjustRightInd w:val="0"/>
        <w:jc w:val="center"/>
      </w:pPr>
    </w:p>
    <w:p w:rsidR="001234E3" w:rsidRPr="00C76F4F" w:rsidRDefault="001234E3" w:rsidP="005E37C1">
      <w:pPr>
        <w:autoSpaceDE w:val="0"/>
        <w:autoSpaceDN w:val="0"/>
        <w:adjustRightInd w:val="0"/>
        <w:jc w:val="center"/>
        <w:rPr>
          <w:szCs w:val="28"/>
        </w:rPr>
      </w:pPr>
    </w:p>
    <w:p w:rsidR="001234E3" w:rsidRDefault="001234E3" w:rsidP="001234E3">
      <w:pPr>
        <w:autoSpaceDE w:val="0"/>
        <w:autoSpaceDN w:val="0"/>
        <w:adjustRightInd w:val="0"/>
        <w:jc w:val="center"/>
        <w:rPr>
          <w:sz w:val="28"/>
          <w:szCs w:val="28"/>
        </w:rPr>
      </w:pPr>
    </w:p>
    <w:p w:rsidR="00383EFA" w:rsidRDefault="00383EFA" w:rsidP="001234E3">
      <w:pPr>
        <w:autoSpaceDE w:val="0"/>
        <w:autoSpaceDN w:val="0"/>
        <w:adjustRightInd w:val="0"/>
        <w:jc w:val="center"/>
        <w:rPr>
          <w:sz w:val="28"/>
          <w:szCs w:val="28"/>
        </w:rPr>
      </w:pPr>
    </w:p>
    <w:p w:rsidR="00383EFA" w:rsidRPr="009A3515" w:rsidRDefault="00383EFA" w:rsidP="001234E3">
      <w:pPr>
        <w:autoSpaceDE w:val="0"/>
        <w:autoSpaceDN w:val="0"/>
        <w:adjustRightInd w:val="0"/>
        <w:jc w:val="center"/>
        <w:rPr>
          <w:sz w:val="28"/>
          <w:szCs w:val="28"/>
        </w:rPr>
      </w:pPr>
    </w:p>
    <w:p w:rsidR="001234E3" w:rsidRPr="00383EFA" w:rsidRDefault="001234E3" w:rsidP="001234E3">
      <w:pPr>
        <w:jc w:val="center"/>
        <w:rPr>
          <w:b/>
          <w:sz w:val="28"/>
          <w:szCs w:val="28"/>
        </w:rPr>
      </w:pPr>
      <w:r w:rsidRPr="00383EFA">
        <w:rPr>
          <w:b/>
          <w:sz w:val="28"/>
          <w:szCs w:val="28"/>
        </w:rPr>
        <w:t>Оценочные материалы дисциплины</w:t>
      </w:r>
    </w:p>
    <w:p w:rsidR="001234E3" w:rsidRPr="009A3515" w:rsidRDefault="001234E3" w:rsidP="00800219">
      <w:pPr>
        <w:jc w:val="center"/>
        <w:rPr>
          <w:sz w:val="28"/>
          <w:szCs w:val="28"/>
        </w:rPr>
      </w:pPr>
    </w:p>
    <w:p w:rsidR="0070181E" w:rsidRPr="00383EFA" w:rsidRDefault="00F05535" w:rsidP="00800219">
      <w:pPr>
        <w:jc w:val="center"/>
        <w:rPr>
          <w:b/>
          <w:sz w:val="28"/>
          <w:szCs w:val="28"/>
        </w:rPr>
      </w:pPr>
      <w:r w:rsidRPr="00383EFA">
        <w:rPr>
          <w:b/>
          <w:sz w:val="28"/>
          <w:szCs w:val="28"/>
        </w:rPr>
        <w:t>Иностранный язык</w:t>
      </w:r>
      <w:r w:rsidR="005B7A8F" w:rsidRPr="00383EFA">
        <w:rPr>
          <w:b/>
          <w:sz w:val="28"/>
          <w:szCs w:val="28"/>
        </w:rPr>
        <w:t xml:space="preserve"> в сфере профессиональной коммуникации</w:t>
      </w:r>
    </w:p>
    <w:p w:rsidR="00651869" w:rsidRPr="00383EFA" w:rsidRDefault="00651869" w:rsidP="001234E3">
      <w:pPr>
        <w:jc w:val="both"/>
        <w:rPr>
          <w:sz w:val="28"/>
          <w:szCs w:val="28"/>
        </w:rPr>
      </w:pPr>
    </w:p>
    <w:p w:rsidR="00EE55C8" w:rsidRPr="009A3515" w:rsidRDefault="00EE55C8" w:rsidP="001234E3">
      <w:pPr>
        <w:jc w:val="both"/>
        <w:rPr>
          <w:sz w:val="28"/>
          <w:szCs w:val="28"/>
        </w:rPr>
      </w:pPr>
    </w:p>
    <w:p w:rsidR="00744566" w:rsidRPr="009A3515" w:rsidRDefault="00744566" w:rsidP="001234E3">
      <w:pPr>
        <w:jc w:val="both"/>
        <w:rPr>
          <w:sz w:val="28"/>
          <w:szCs w:val="28"/>
        </w:rPr>
      </w:pPr>
      <w:r w:rsidRPr="009A3515">
        <w:rPr>
          <w:sz w:val="28"/>
          <w:szCs w:val="28"/>
        </w:rPr>
        <w:t xml:space="preserve">Шифр дисциплины: </w:t>
      </w:r>
      <w:r w:rsidR="00265181" w:rsidRPr="009A3515">
        <w:rPr>
          <w:sz w:val="28"/>
          <w:szCs w:val="28"/>
        </w:rPr>
        <w:t>ФТД.В.01</w:t>
      </w:r>
    </w:p>
    <w:p w:rsidR="00EE55C8" w:rsidRPr="009A3515" w:rsidRDefault="00EE55C8" w:rsidP="001234E3">
      <w:pPr>
        <w:jc w:val="both"/>
        <w:rPr>
          <w:sz w:val="28"/>
          <w:szCs w:val="28"/>
        </w:rPr>
      </w:pPr>
    </w:p>
    <w:p w:rsidR="00EE55C8" w:rsidRPr="009A3515" w:rsidRDefault="00744566" w:rsidP="001234E3">
      <w:pPr>
        <w:jc w:val="both"/>
        <w:rPr>
          <w:sz w:val="28"/>
          <w:szCs w:val="28"/>
        </w:rPr>
      </w:pPr>
      <w:r w:rsidRPr="009A3515">
        <w:rPr>
          <w:sz w:val="28"/>
          <w:szCs w:val="28"/>
        </w:rPr>
        <w:t xml:space="preserve">Специальность: </w:t>
      </w:r>
      <w:r w:rsidR="00875DF5" w:rsidRPr="004F5BFE">
        <w:rPr>
          <w:sz w:val="28"/>
          <w:szCs w:val="28"/>
        </w:rPr>
        <w:t>31.05.</w:t>
      </w:r>
      <w:r w:rsidR="00875DF5" w:rsidRPr="00C612C9">
        <w:rPr>
          <w:sz w:val="28"/>
          <w:szCs w:val="28"/>
        </w:rPr>
        <w:t>03 Стоматология</w:t>
      </w:r>
    </w:p>
    <w:p w:rsidR="00EE55C8" w:rsidRPr="009A3515" w:rsidRDefault="00EE55C8" w:rsidP="001234E3">
      <w:pPr>
        <w:jc w:val="both"/>
        <w:rPr>
          <w:sz w:val="28"/>
          <w:szCs w:val="28"/>
        </w:rPr>
      </w:pPr>
    </w:p>
    <w:p w:rsidR="00905AE5" w:rsidRDefault="00960BA5" w:rsidP="001234E3">
      <w:pPr>
        <w:jc w:val="both"/>
        <w:rPr>
          <w:sz w:val="28"/>
          <w:szCs w:val="28"/>
        </w:rPr>
      </w:pPr>
      <w:r w:rsidRPr="009A3515">
        <w:rPr>
          <w:sz w:val="28"/>
          <w:szCs w:val="28"/>
        </w:rPr>
        <w:t>Форма обучения</w:t>
      </w:r>
      <w:r w:rsidR="001234E3" w:rsidRPr="009A3515">
        <w:rPr>
          <w:sz w:val="28"/>
          <w:szCs w:val="28"/>
        </w:rPr>
        <w:t>: очная</w:t>
      </w:r>
    </w:p>
    <w:p w:rsidR="00D320A2" w:rsidRDefault="00D320A2" w:rsidP="001234E3">
      <w:pPr>
        <w:jc w:val="both"/>
        <w:rPr>
          <w:sz w:val="28"/>
          <w:szCs w:val="28"/>
        </w:rPr>
      </w:pPr>
    </w:p>
    <w:p w:rsidR="00D320A2" w:rsidRPr="009A3515" w:rsidRDefault="00D320A2" w:rsidP="001234E3">
      <w:pPr>
        <w:jc w:val="both"/>
        <w:rPr>
          <w:sz w:val="28"/>
          <w:szCs w:val="28"/>
        </w:rPr>
      </w:pPr>
    </w:p>
    <w:p w:rsidR="00905AE5" w:rsidRPr="009A3515" w:rsidRDefault="00905AE5" w:rsidP="001234E3">
      <w:pPr>
        <w:jc w:val="both"/>
        <w:rPr>
          <w:sz w:val="28"/>
          <w:szCs w:val="28"/>
        </w:rPr>
      </w:pPr>
    </w:p>
    <w:p w:rsidR="00905AE5" w:rsidRPr="009A3515" w:rsidRDefault="00905AE5" w:rsidP="001234E3">
      <w:pPr>
        <w:jc w:val="both"/>
        <w:rPr>
          <w:sz w:val="28"/>
          <w:szCs w:val="28"/>
        </w:rPr>
      </w:pPr>
    </w:p>
    <w:p w:rsidR="00D03C35" w:rsidRPr="009A3515" w:rsidRDefault="00D03C35" w:rsidP="001234E3">
      <w:pPr>
        <w:jc w:val="both"/>
        <w:rPr>
          <w:sz w:val="28"/>
          <w:szCs w:val="28"/>
        </w:rPr>
      </w:pPr>
    </w:p>
    <w:p w:rsidR="00905AE5" w:rsidRPr="009A3515" w:rsidRDefault="00905AE5" w:rsidP="001234E3">
      <w:pPr>
        <w:jc w:val="both"/>
        <w:rPr>
          <w:sz w:val="28"/>
          <w:szCs w:val="28"/>
        </w:rPr>
      </w:pPr>
    </w:p>
    <w:p w:rsidR="001234E3" w:rsidRPr="009A3515" w:rsidRDefault="001234E3" w:rsidP="001234E3">
      <w:pPr>
        <w:jc w:val="both"/>
        <w:rPr>
          <w:sz w:val="28"/>
          <w:szCs w:val="28"/>
        </w:rPr>
      </w:pPr>
    </w:p>
    <w:p w:rsidR="001234E3" w:rsidRPr="009A3515" w:rsidRDefault="001234E3" w:rsidP="001234E3">
      <w:pPr>
        <w:jc w:val="both"/>
        <w:rPr>
          <w:sz w:val="28"/>
          <w:szCs w:val="28"/>
        </w:rPr>
      </w:pPr>
    </w:p>
    <w:p w:rsidR="001234E3" w:rsidRPr="009A3515" w:rsidRDefault="001234E3" w:rsidP="001234E3">
      <w:pPr>
        <w:jc w:val="both"/>
        <w:rPr>
          <w:sz w:val="28"/>
          <w:szCs w:val="28"/>
        </w:rPr>
      </w:pPr>
    </w:p>
    <w:p w:rsidR="001234E3" w:rsidRPr="009A3515" w:rsidRDefault="001234E3" w:rsidP="001234E3">
      <w:pPr>
        <w:jc w:val="both"/>
        <w:rPr>
          <w:sz w:val="28"/>
          <w:szCs w:val="28"/>
        </w:rPr>
      </w:pPr>
    </w:p>
    <w:p w:rsidR="00744566" w:rsidRPr="009A3515" w:rsidRDefault="00744566">
      <w:pPr>
        <w:rPr>
          <w:sz w:val="28"/>
          <w:szCs w:val="28"/>
        </w:rPr>
      </w:pPr>
      <w:r w:rsidRPr="009A3515">
        <w:rPr>
          <w:sz w:val="28"/>
          <w:szCs w:val="28"/>
        </w:rPr>
        <w:br w:type="page"/>
      </w:r>
    </w:p>
    <w:p w:rsidR="00960BA5" w:rsidRPr="009A3515" w:rsidRDefault="00960BA5" w:rsidP="00960BA5">
      <w:pPr>
        <w:tabs>
          <w:tab w:val="left" w:pos="2385"/>
        </w:tabs>
        <w:jc w:val="both"/>
        <w:rPr>
          <w:i/>
          <w:iCs/>
          <w:sz w:val="28"/>
          <w:szCs w:val="28"/>
        </w:rPr>
      </w:pPr>
      <w:r w:rsidRPr="009A3515">
        <w:rPr>
          <w:sz w:val="28"/>
          <w:szCs w:val="28"/>
        </w:rPr>
        <w:lastRenderedPageBreak/>
        <w:t>Оценочные материалы по дисциплине ФТД.В.01 Иностранный язык в сфере профессиональной коммуникации явля</w:t>
      </w:r>
      <w:r w:rsidR="00F23F05" w:rsidRPr="009A3515">
        <w:rPr>
          <w:sz w:val="28"/>
          <w:szCs w:val="28"/>
        </w:rPr>
        <w:t>ю</w:t>
      </w:r>
      <w:r w:rsidRPr="009A3515">
        <w:rPr>
          <w:sz w:val="28"/>
          <w:szCs w:val="28"/>
        </w:rPr>
        <w:t xml:space="preserve">тся частью </w:t>
      </w:r>
      <w:r w:rsidRPr="009A3515">
        <w:rPr>
          <w:iCs/>
          <w:sz w:val="28"/>
          <w:szCs w:val="28"/>
        </w:rPr>
        <w:t xml:space="preserve">основной профессиональной образовательной программы высшего образования – программы специалитета по специальности </w:t>
      </w:r>
      <w:r w:rsidR="00875DF5" w:rsidRPr="004F5BFE">
        <w:rPr>
          <w:sz w:val="28"/>
          <w:szCs w:val="28"/>
        </w:rPr>
        <w:t>31.05.</w:t>
      </w:r>
      <w:r w:rsidR="00875DF5" w:rsidRPr="00C612C9">
        <w:rPr>
          <w:sz w:val="28"/>
          <w:szCs w:val="28"/>
        </w:rPr>
        <w:t>03 Стоматология</w:t>
      </w:r>
      <w:r w:rsidR="00875DF5">
        <w:rPr>
          <w:sz w:val="28"/>
          <w:szCs w:val="28"/>
        </w:rPr>
        <w:t>.</w:t>
      </w:r>
    </w:p>
    <w:p w:rsidR="00960BA5" w:rsidRPr="009A3515" w:rsidRDefault="00960BA5" w:rsidP="00960BA5">
      <w:pPr>
        <w:tabs>
          <w:tab w:val="left" w:pos="2385"/>
        </w:tabs>
        <w:jc w:val="both"/>
        <w:rPr>
          <w:sz w:val="28"/>
          <w:szCs w:val="28"/>
        </w:rPr>
      </w:pPr>
    </w:p>
    <w:p w:rsidR="003F4F65" w:rsidRPr="009A3515" w:rsidRDefault="00026602" w:rsidP="003F4F65">
      <w:pPr>
        <w:jc w:val="both"/>
        <w:rPr>
          <w:sz w:val="28"/>
          <w:szCs w:val="28"/>
        </w:rPr>
      </w:pPr>
      <w:r w:rsidRPr="009A3515">
        <w:rPr>
          <w:sz w:val="28"/>
          <w:szCs w:val="28"/>
        </w:rPr>
        <w:t>Оценочные материалы разработали сотрудники кафедры</w:t>
      </w:r>
      <w:r w:rsidR="00C96E23">
        <w:rPr>
          <w:sz w:val="28"/>
          <w:szCs w:val="28"/>
        </w:rPr>
        <w:t xml:space="preserve"> </w:t>
      </w:r>
      <w:r w:rsidR="00C96E23" w:rsidRPr="009A3515">
        <w:rPr>
          <w:sz w:val="28"/>
          <w:szCs w:val="28"/>
        </w:rPr>
        <w:t>лингвистики и межкультурной коммуникации</w:t>
      </w:r>
      <w:r w:rsidRPr="009A3515">
        <w:rPr>
          <w:sz w:val="28"/>
          <w:szCs w:val="28"/>
        </w:rPr>
        <w:t>:</w:t>
      </w:r>
    </w:p>
    <w:p w:rsidR="00026602" w:rsidRPr="009A3515" w:rsidRDefault="00026602" w:rsidP="003F4F65">
      <w:pPr>
        <w:jc w:val="both"/>
        <w:rPr>
          <w:sz w:val="28"/>
          <w:szCs w:val="28"/>
        </w:rPr>
      </w:pPr>
    </w:p>
    <w:tbl>
      <w:tblPr>
        <w:tblStyle w:val="a3"/>
        <w:tblW w:w="0" w:type="auto"/>
        <w:tblInd w:w="108" w:type="dxa"/>
        <w:tblLook w:val="04A0"/>
      </w:tblPr>
      <w:tblGrid>
        <w:gridCol w:w="3154"/>
        <w:gridCol w:w="3154"/>
        <w:gridCol w:w="3155"/>
      </w:tblGrid>
      <w:tr w:rsidR="000E0BDB" w:rsidRPr="009A3515" w:rsidTr="005769D7">
        <w:trPr>
          <w:trHeight w:val="552"/>
        </w:trPr>
        <w:tc>
          <w:tcPr>
            <w:tcW w:w="3154" w:type="dxa"/>
          </w:tcPr>
          <w:p w:rsidR="000E0BDB" w:rsidRPr="009A3515" w:rsidRDefault="000E0BDB" w:rsidP="005769D7">
            <w:pPr>
              <w:jc w:val="both"/>
            </w:pPr>
            <w:r w:rsidRPr="009A3515">
              <w:t>Фамилия И.О.</w:t>
            </w:r>
          </w:p>
        </w:tc>
        <w:tc>
          <w:tcPr>
            <w:tcW w:w="3154" w:type="dxa"/>
          </w:tcPr>
          <w:p w:rsidR="000E0BDB" w:rsidRPr="009A3515" w:rsidRDefault="000E0BDB" w:rsidP="005769D7">
            <w:pPr>
              <w:jc w:val="both"/>
            </w:pPr>
            <w:r w:rsidRPr="009A3515">
              <w:t>Должность</w:t>
            </w:r>
          </w:p>
        </w:tc>
        <w:tc>
          <w:tcPr>
            <w:tcW w:w="3155" w:type="dxa"/>
          </w:tcPr>
          <w:p w:rsidR="000E0BDB" w:rsidRPr="009A3515" w:rsidRDefault="000E0BDB" w:rsidP="005769D7">
            <w:pPr>
              <w:tabs>
                <w:tab w:val="left" w:pos="7260"/>
              </w:tabs>
              <w:snapToGrid w:val="0"/>
              <w:jc w:val="both"/>
            </w:pPr>
            <w:r w:rsidRPr="009A3515">
              <w:t>Ученая степень,</w:t>
            </w:r>
          </w:p>
          <w:p w:rsidR="000E0BDB" w:rsidRPr="009A3515" w:rsidRDefault="000E0BDB" w:rsidP="005769D7">
            <w:pPr>
              <w:jc w:val="both"/>
            </w:pPr>
            <w:r w:rsidRPr="009A3515">
              <w:t>ученое звание</w:t>
            </w:r>
          </w:p>
        </w:tc>
      </w:tr>
      <w:tr w:rsidR="000E0BDB" w:rsidRPr="009A3515" w:rsidTr="005769D7">
        <w:trPr>
          <w:trHeight w:val="552"/>
        </w:trPr>
        <w:tc>
          <w:tcPr>
            <w:tcW w:w="3154" w:type="dxa"/>
          </w:tcPr>
          <w:p w:rsidR="000E0BDB" w:rsidRPr="009A3515" w:rsidRDefault="000E0BDB" w:rsidP="005769D7">
            <w:pPr>
              <w:jc w:val="both"/>
            </w:pPr>
            <w:r w:rsidRPr="009A3515">
              <w:t>1</w:t>
            </w:r>
          </w:p>
        </w:tc>
        <w:tc>
          <w:tcPr>
            <w:tcW w:w="3154" w:type="dxa"/>
          </w:tcPr>
          <w:p w:rsidR="000E0BDB" w:rsidRPr="009A3515" w:rsidRDefault="000E0BDB" w:rsidP="005769D7">
            <w:pPr>
              <w:jc w:val="both"/>
            </w:pPr>
            <w:r w:rsidRPr="009A3515">
              <w:t>2</w:t>
            </w:r>
          </w:p>
        </w:tc>
        <w:tc>
          <w:tcPr>
            <w:tcW w:w="3155" w:type="dxa"/>
          </w:tcPr>
          <w:p w:rsidR="000E0BDB" w:rsidRPr="009A3515" w:rsidRDefault="000E0BDB" w:rsidP="005769D7">
            <w:pPr>
              <w:jc w:val="both"/>
            </w:pPr>
            <w:r w:rsidRPr="009A3515">
              <w:t>3</w:t>
            </w:r>
          </w:p>
        </w:tc>
      </w:tr>
      <w:tr w:rsidR="000E0BDB" w:rsidRPr="009A3515" w:rsidTr="005769D7">
        <w:trPr>
          <w:trHeight w:val="552"/>
        </w:trPr>
        <w:tc>
          <w:tcPr>
            <w:tcW w:w="3154" w:type="dxa"/>
          </w:tcPr>
          <w:p w:rsidR="000E0BDB" w:rsidRPr="009A3515" w:rsidRDefault="000E0BDB" w:rsidP="005769D7">
            <w:pPr>
              <w:jc w:val="both"/>
            </w:pPr>
            <w:r w:rsidRPr="009A3515">
              <w:t>1. Извекова Т.Ф.</w:t>
            </w:r>
          </w:p>
        </w:tc>
        <w:tc>
          <w:tcPr>
            <w:tcW w:w="3154" w:type="dxa"/>
          </w:tcPr>
          <w:p w:rsidR="000E0BDB" w:rsidRPr="009A3515" w:rsidRDefault="000E0BDB" w:rsidP="005769D7">
            <w:pPr>
              <w:jc w:val="both"/>
            </w:pPr>
            <w:r w:rsidRPr="009A3515">
              <w:t>зав. кафедрой</w:t>
            </w:r>
          </w:p>
        </w:tc>
        <w:tc>
          <w:tcPr>
            <w:tcW w:w="3155" w:type="dxa"/>
          </w:tcPr>
          <w:p w:rsidR="000E0BDB" w:rsidRPr="009A3515" w:rsidRDefault="000E0BDB" w:rsidP="005769D7">
            <w:pPr>
              <w:tabs>
                <w:tab w:val="left" w:pos="7260"/>
              </w:tabs>
              <w:snapToGrid w:val="0"/>
              <w:jc w:val="both"/>
            </w:pPr>
            <w:r w:rsidRPr="009A3515">
              <w:t>к. филол. наук,</w:t>
            </w:r>
          </w:p>
          <w:p w:rsidR="000E0BDB" w:rsidRPr="009A3515" w:rsidRDefault="000E0BDB" w:rsidP="005769D7">
            <w:pPr>
              <w:jc w:val="both"/>
            </w:pPr>
            <w:r w:rsidRPr="009A3515">
              <w:t>доцент</w:t>
            </w:r>
          </w:p>
        </w:tc>
      </w:tr>
      <w:tr w:rsidR="000E0BDB" w:rsidRPr="009A3515" w:rsidTr="005769D7">
        <w:trPr>
          <w:trHeight w:val="552"/>
        </w:trPr>
        <w:tc>
          <w:tcPr>
            <w:tcW w:w="3154" w:type="dxa"/>
          </w:tcPr>
          <w:p w:rsidR="000E0BDB" w:rsidRPr="009A3515" w:rsidRDefault="000E0BDB" w:rsidP="005769D7">
            <w:pPr>
              <w:jc w:val="both"/>
            </w:pPr>
            <w:r w:rsidRPr="009A3515">
              <w:t>2. Краснова О.А.</w:t>
            </w:r>
          </w:p>
        </w:tc>
        <w:tc>
          <w:tcPr>
            <w:tcW w:w="3154" w:type="dxa"/>
          </w:tcPr>
          <w:p w:rsidR="000E0BDB" w:rsidRPr="009A3515" w:rsidRDefault="000E0BDB" w:rsidP="005769D7">
            <w:pPr>
              <w:jc w:val="both"/>
            </w:pPr>
            <w:r w:rsidRPr="009A3515">
              <w:t>доцент</w:t>
            </w:r>
          </w:p>
        </w:tc>
        <w:tc>
          <w:tcPr>
            <w:tcW w:w="3155" w:type="dxa"/>
          </w:tcPr>
          <w:p w:rsidR="000E0BDB" w:rsidRPr="009A3515" w:rsidRDefault="000E0BDB" w:rsidP="005769D7">
            <w:pPr>
              <w:jc w:val="both"/>
            </w:pPr>
            <w:r w:rsidRPr="009A3515">
              <w:t>-</w:t>
            </w:r>
          </w:p>
        </w:tc>
      </w:tr>
      <w:tr w:rsidR="000E0BDB" w:rsidRPr="009A3515" w:rsidTr="005769D7">
        <w:trPr>
          <w:trHeight w:val="552"/>
        </w:trPr>
        <w:tc>
          <w:tcPr>
            <w:tcW w:w="3154" w:type="dxa"/>
          </w:tcPr>
          <w:p w:rsidR="000E0BDB" w:rsidRPr="009A3515" w:rsidRDefault="000E0BDB" w:rsidP="005769D7">
            <w:pPr>
              <w:tabs>
                <w:tab w:val="left" w:pos="7260"/>
              </w:tabs>
              <w:snapToGrid w:val="0"/>
              <w:jc w:val="both"/>
            </w:pPr>
            <w:r w:rsidRPr="009A3515">
              <w:t xml:space="preserve">3. </w:t>
            </w:r>
            <w:r w:rsidR="00875DF5">
              <w:t>Володина А. Г.</w:t>
            </w:r>
          </w:p>
          <w:p w:rsidR="000E0BDB" w:rsidRPr="009A3515" w:rsidRDefault="000E0BDB" w:rsidP="005769D7">
            <w:pPr>
              <w:jc w:val="both"/>
            </w:pPr>
          </w:p>
        </w:tc>
        <w:tc>
          <w:tcPr>
            <w:tcW w:w="3154" w:type="dxa"/>
          </w:tcPr>
          <w:p w:rsidR="000E0BDB" w:rsidRPr="009A3515" w:rsidRDefault="000E0BDB" w:rsidP="005769D7">
            <w:pPr>
              <w:jc w:val="both"/>
            </w:pPr>
            <w:r w:rsidRPr="009A3515">
              <w:t>преподаватель</w:t>
            </w:r>
          </w:p>
        </w:tc>
        <w:tc>
          <w:tcPr>
            <w:tcW w:w="3155" w:type="dxa"/>
          </w:tcPr>
          <w:p w:rsidR="000E0BDB" w:rsidRPr="009A3515" w:rsidRDefault="000E0BDB" w:rsidP="005769D7">
            <w:pPr>
              <w:jc w:val="both"/>
            </w:pPr>
            <w:r w:rsidRPr="009A3515">
              <w:t>-</w:t>
            </w:r>
          </w:p>
        </w:tc>
      </w:tr>
    </w:tbl>
    <w:p w:rsidR="00905AE5" w:rsidRPr="009A3515" w:rsidRDefault="00905AE5" w:rsidP="00B008E3">
      <w:pPr>
        <w:jc w:val="both"/>
        <w:rPr>
          <w:sz w:val="28"/>
          <w:szCs w:val="28"/>
        </w:rPr>
      </w:pPr>
    </w:p>
    <w:p w:rsidR="000E0BDB" w:rsidRPr="009A3515" w:rsidRDefault="000E0BDB" w:rsidP="00B008E3">
      <w:pPr>
        <w:jc w:val="both"/>
        <w:rPr>
          <w:sz w:val="28"/>
          <w:szCs w:val="28"/>
        </w:rPr>
      </w:pPr>
    </w:p>
    <w:p w:rsidR="0065097D" w:rsidRPr="009A3515" w:rsidRDefault="0065097D" w:rsidP="00B008E3">
      <w:pPr>
        <w:jc w:val="both"/>
        <w:rPr>
          <w:sz w:val="28"/>
          <w:szCs w:val="28"/>
        </w:rPr>
      </w:pPr>
    </w:p>
    <w:p w:rsidR="005E37C1" w:rsidRPr="00011283" w:rsidRDefault="006510FF" w:rsidP="005E37C1">
      <w:pPr>
        <w:autoSpaceDE w:val="0"/>
        <w:autoSpaceDN w:val="0"/>
        <w:adjustRightInd w:val="0"/>
      </w:pPr>
      <w:r>
        <w:t>Оценочные материалы</w:t>
      </w:r>
      <w:r w:rsidR="005E37C1" w:rsidRPr="00011283">
        <w:t xml:space="preserve"> рассмотрены и одобрены на заседании кафедры лингвистики и межкультурной коммуникации</w:t>
      </w:r>
    </w:p>
    <w:p w:rsidR="00727C60" w:rsidRDefault="00727C60" w:rsidP="00727C60">
      <w:pPr>
        <w:suppressAutoHyphens/>
        <w:autoSpaceDE w:val="0"/>
        <w:autoSpaceDN w:val="0"/>
        <w:adjustRightInd w:val="0"/>
        <w:rPr>
          <w:rFonts w:ascii="Times New Roman CYR" w:hAnsi="Times New Roman CYR" w:cs="Times New Roman CYR"/>
          <w:lang w:eastAsia="ar-SA"/>
        </w:rPr>
      </w:pPr>
    </w:p>
    <w:p w:rsidR="00727C60" w:rsidRDefault="00727C60" w:rsidP="00727C60">
      <w:pPr>
        <w:suppressAutoHyphens/>
        <w:autoSpaceDE w:val="0"/>
        <w:autoSpaceDN w:val="0"/>
        <w:adjustRightInd w:val="0"/>
        <w:rPr>
          <w:rFonts w:ascii="Times New Roman CYR" w:hAnsi="Times New Roman CYR" w:cs="Times New Roman CYR"/>
          <w:lang w:eastAsia="ar-SA"/>
        </w:rPr>
      </w:pPr>
      <w:r>
        <w:rPr>
          <w:rFonts w:ascii="Times New Roman CYR" w:hAnsi="Times New Roman CYR" w:cs="Times New Roman CYR"/>
          <w:lang w:eastAsia="ar-SA"/>
        </w:rPr>
        <w:t xml:space="preserve">Протокол </w:t>
      </w:r>
      <w:r w:rsidR="00875DF5">
        <w:rPr>
          <w:rFonts w:ascii="Times New Roman CYR" w:hAnsi="Times New Roman CYR" w:cs="Times New Roman CYR"/>
        </w:rPr>
        <w:t>№ 12 от 15.05.2025 г.</w:t>
      </w:r>
    </w:p>
    <w:p w:rsidR="0065097D" w:rsidRPr="009A3515" w:rsidRDefault="0065097D" w:rsidP="00B008E3">
      <w:pPr>
        <w:jc w:val="both"/>
        <w:rPr>
          <w:sz w:val="28"/>
          <w:szCs w:val="28"/>
        </w:rPr>
      </w:pPr>
      <w:bookmarkStart w:id="0" w:name="_GoBack"/>
      <w:bookmarkEnd w:id="0"/>
    </w:p>
    <w:p w:rsidR="0065097D" w:rsidRPr="009A3515" w:rsidRDefault="0065097D" w:rsidP="00B008E3">
      <w:pPr>
        <w:jc w:val="both"/>
        <w:rPr>
          <w:sz w:val="28"/>
          <w:szCs w:val="28"/>
        </w:rPr>
      </w:pPr>
    </w:p>
    <w:p w:rsidR="0065097D" w:rsidRPr="009A3515" w:rsidRDefault="0065097D" w:rsidP="00B008E3">
      <w:pPr>
        <w:jc w:val="both"/>
        <w:rPr>
          <w:sz w:val="28"/>
          <w:szCs w:val="28"/>
        </w:rPr>
      </w:pPr>
    </w:p>
    <w:p w:rsidR="0065097D" w:rsidRPr="009A3515" w:rsidRDefault="0065097D" w:rsidP="000F13BF">
      <w:pPr>
        <w:jc w:val="both"/>
        <w:rPr>
          <w:sz w:val="28"/>
          <w:szCs w:val="28"/>
        </w:rPr>
      </w:pPr>
    </w:p>
    <w:p w:rsidR="0065097D" w:rsidRPr="009A3515" w:rsidRDefault="0065097D" w:rsidP="000F13BF">
      <w:pPr>
        <w:jc w:val="both"/>
        <w:rPr>
          <w:sz w:val="28"/>
          <w:szCs w:val="28"/>
        </w:rPr>
      </w:pPr>
    </w:p>
    <w:p w:rsidR="0085302F" w:rsidRPr="009A3515" w:rsidRDefault="0085302F" w:rsidP="000F13BF">
      <w:pPr>
        <w:jc w:val="both"/>
        <w:rPr>
          <w:sz w:val="28"/>
          <w:szCs w:val="28"/>
        </w:rPr>
      </w:pPr>
    </w:p>
    <w:p w:rsidR="00F12071" w:rsidRPr="009A3515" w:rsidRDefault="00F12071" w:rsidP="000F13BF">
      <w:pPr>
        <w:jc w:val="both"/>
        <w:rPr>
          <w:sz w:val="28"/>
          <w:szCs w:val="28"/>
        </w:rPr>
      </w:pPr>
    </w:p>
    <w:p w:rsidR="00F12071" w:rsidRPr="009A3515" w:rsidRDefault="00F12071" w:rsidP="000F13BF">
      <w:pPr>
        <w:jc w:val="both"/>
        <w:rPr>
          <w:sz w:val="28"/>
          <w:szCs w:val="28"/>
        </w:rPr>
      </w:pPr>
    </w:p>
    <w:p w:rsidR="0065097D" w:rsidRPr="009A3515" w:rsidRDefault="0065097D" w:rsidP="000F13BF">
      <w:pPr>
        <w:jc w:val="both"/>
        <w:rPr>
          <w:sz w:val="28"/>
          <w:szCs w:val="28"/>
        </w:rPr>
      </w:pPr>
    </w:p>
    <w:p w:rsidR="0065097D" w:rsidRPr="009A3515" w:rsidRDefault="0065097D" w:rsidP="000F13BF">
      <w:pPr>
        <w:jc w:val="both"/>
        <w:rPr>
          <w:sz w:val="28"/>
          <w:szCs w:val="28"/>
        </w:rPr>
      </w:pPr>
    </w:p>
    <w:p w:rsidR="00E624A2" w:rsidRPr="009A3515" w:rsidRDefault="004C55F9">
      <w:pPr>
        <w:rPr>
          <w:sz w:val="28"/>
          <w:szCs w:val="28"/>
        </w:rPr>
      </w:pPr>
      <w:r w:rsidRPr="009A3515">
        <w:rPr>
          <w:sz w:val="28"/>
          <w:szCs w:val="28"/>
        </w:rPr>
        <w:br w:type="page"/>
      </w:r>
    </w:p>
    <w:tbl>
      <w:tblPr>
        <w:tblW w:w="9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30"/>
        <w:gridCol w:w="7342"/>
        <w:gridCol w:w="1492"/>
      </w:tblGrid>
      <w:tr w:rsidR="00E624A2" w:rsidRPr="009A3515" w:rsidTr="00AF7821">
        <w:trPr>
          <w:trHeight w:val="552"/>
        </w:trPr>
        <w:tc>
          <w:tcPr>
            <w:tcW w:w="830" w:type="dxa"/>
            <w:tcBorders>
              <w:right w:val="single" w:sz="4" w:space="0" w:color="auto"/>
            </w:tcBorders>
          </w:tcPr>
          <w:p w:rsidR="00E624A2" w:rsidRPr="009A3515" w:rsidRDefault="00E624A2" w:rsidP="00BF4675">
            <w:r w:rsidRPr="009A3515">
              <w:lastRenderedPageBreak/>
              <w:t>№п.п.</w:t>
            </w:r>
          </w:p>
        </w:tc>
        <w:tc>
          <w:tcPr>
            <w:tcW w:w="7342" w:type="dxa"/>
            <w:tcBorders>
              <w:left w:val="single" w:sz="4" w:space="0" w:color="auto"/>
            </w:tcBorders>
          </w:tcPr>
          <w:p w:rsidR="00E624A2" w:rsidRPr="009A3515" w:rsidRDefault="00E624A2" w:rsidP="00BF4675">
            <w:pPr>
              <w:jc w:val="center"/>
            </w:pPr>
            <w:r w:rsidRPr="009A3515">
              <w:t>Содержание</w:t>
            </w:r>
          </w:p>
        </w:tc>
        <w:tc>
          <w:tcPr>
            <w:tcW w:w="1492" w:type="dxa"/>
          </w:tcPr>
          <w:p w:rsidR="00E624A2" w:rsidRPr="009A3515" w:rsidRDefault="00D220E2" w:rsidP="00BF4675">
            <w:pPr>
              <w:jc w:val="center"/>
            </w:pPr>
            <w:r w:rsidRPr="009A3515">
              <w:t>С</w:t>
            </w:r>
            <w:r w:rsidR="00E624A2" w:rsidRPr="009A3515">
              <w:t>тр.</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rsidRPr="009A3515">
              <w:t>1.</w:t>
            </w:r>
          </w:p>
        </w:tc>
        <w:tc>
          <w:tcPr>
            <w:tcW w:w="7342" w:type="dxa"/>
            <w:tcBorders>
              <w:left w:val="single" w:sz="4" w:space="0" w:color="auto"/>
            </w:tcBorders>
          </w:tcPr>
          <w:p w:rsidR="002C19F1" w:rsidRPr="009A3515" w:rsidRDefault="002C19F1" w:rsidP="00E624A2">
            <w:pPr>
              <w:jc w:val="both"/>
            </w:pPr>
            <w:r w:rsidRPr="009A3515">
              <w:t xml:space="preserve">Реестр оценочных материалов </w:t>
            </w:r>
            <w:r w:rsidRPr="00731069">
              <w:rPr>
                <w:szCs w:val="28"/>
              </w:rPr>
              <w:t>для проведения текущего контроля успеваемости по дисциплине и проведения промежуточной аттестации по дисциплине</w:t>
            </w:r>
          </w:p>
        </w:tc>
        <w:tc>
          <w:tcPr>
            <w:tcW w:w="1492" w:type="dxa"/>
          </w:tcPr>
          <w:p w:rsidR="002C19F1" w:rsidRPr="009A3515" w:rsidRDefault="002C19F1" w:rsidP="007A07EE">
            <w:pPr>
              <w:jc w:val="both"/>
            </w:pPr>
            <w:r>
              <w:t>4</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rsidRPr="009A3515">
              <w:t>2.</w:t>
            </w:r>
          </w:p>
        </w:tc>
        <w:tc>
          <w:tcPr>
            <w:tcW w:w="7342" w:type="dxa"/>
            <w:tcBorders>
              <w:left w:val="single" w:sz="4" w:space="0" w:color="auto"/>
            </w:tcBorders>
          </w:tcPr>
          <w:p w:rsidR="002C19F1" w:rsidRPr="009A3515" w:rsidRDefault="002C19F1" w:rsidP="00E624A2">
            <w:pPr>
              <w:jc w:val="both"/>
            </w:pPr>
            <w:r w:rsidRPr="009A3515">
              <w:t>Перечень оценочных средств</w:t>
            </w:r>
          </w:p>
        </w:tc>
        <w:tc>
          <w:tcPr>
            <w:tcW w:w="1492" w:type="dxa"/>
          </w:tcPr>
          <w:p w:rsidR="002C19F1" w:rsidRPr="009A3515" w:rsidRDefault="002C19F1" w:rsidP="007A07EE">
            <w:pPr>
              <w:jc w:val="both"/>
            </w:pPr>
            <w:r>
              <w:t>16</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rsidRPr="009A3515">
              <w:t>3.</w:t>
            </w:r>
          </w:p>
        </w:tc>
        <w:tc>
          <w:tcPr>
            <w:tcW w:w="7342" w:type="dxa"/>
            <w:tcBorders>
              <w:left w:val="single" w:sz="4" w:space="0" w:color="auto"/>
            </w:tcBorders>
          </w:tcPr>
          <w:p w:rsidR="002C19F1" w:rsidRPr="009A3515" w:rsidRDefault="002C19F1" w:rsidP="00E624A2">
            <w:pPr>
              <w:jc w:val="both"/>
            </w:pPr>
            <w:r w:rsidRPr="009A3515">
              <w:t>Оценочные материалы для проведения текущего контроля</w:t>
            </w:r>
            <w:r w:rsidR="00D320A2">
              <w:t xml:space="preserve"> </w:t>
            </w:r>
            <w:r w:rsidRPr="009A3515">
              <w:t>успеваемости по дисциплине</w:t>
            </w:r>
          </w:p>
        </w:tc>
        <w:tc>
          <w:tcPr>
            <w:tcW w:w="1492" w:type="dxa"/>
          </w:tcPr>
          <w:p w:rsidR="002C19F1" w:rsidRPr="009A3515" w:rsidRDefault="002C19F1" w:rsidP="007A07EE">
            <w:pPr>
              <w:jc w:val="both"/>
            </w:pPr>
            <w:r>
              <w:t>18</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t>3.1.</w:t>
            </w:r>
          </w:p>
        </w:tc>
        <w:tc>
          <w:tcPr>
            <w:tcW w:w="7342" w:type="dxa"/>
            <w:tcBorders>
              <w:left w:val="single" w:sz="4" w:space="0" w:color="auto"/>
            </w:tcBorders>
          </w:tcPr>
          <w:p w:rsidR="002C19F1" w:rsidRPr="009A3515" w:rsidRDefault="002C19F1" w:rsidP="00E624A2">
            <w:pPr>
              <w:jc w:val="both"/>
            </w:pPr>
            <w:r w:rsidRPr="00AF7821">
              <w:t>Контрольные задания</w:t>
            </w:r>
          </w:p>
        </w:tc>
        <w:tc>
          <w:tcPr>
            <w:tcW w:w="1492" w:type="dxa"/>
          </w:tcPr>
          <w:p w:rsidR="002C19F1" w:rsidRPr="009A3515" w:rsidRDefault="002C19F1" w:rsidP="007A07EE">
            <w:pPr>
              <w:jc w:val="both"/>
            </w:pPr>
            <w:r>
              <w:t>18</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t>3.2.</w:t>
            </w:r>
          </w:p>
        </w:tc>
        <w:tc>
          <w:tcPr>
            <w:tcW w:w="7342" w:type="dxa"/>
            <w:tcBorders>
              <w:left w:val="single" w:sz="4" w:space="0" w:color="auto"/>
            </w:tcBorders>
          </w:tcPr>
          <w:p w:rsidR="002C19F1" w:rsidRPr="009A3515" w:rsidRDefault="002C19F1" w:rsidP="00E624A2">
            <w:pPr>
              <w:jc w:val="both"/>
            </w:pPr>
            <w:r w:rsidRPr="00AF7821">
              <w:t>Письменное/ устное сообщение по темам</w:t>
            </w:r>
          </w:p>
        </w:tc>
        <w:tc>
          <w:tcPr>
            <w:tcW w:w="1492" w:type="dxa"/>
          </w:tcPr>
          <w:p w:rsidR="002C19F1" w:rsidRPr="009A3515" w:rsidRDefault="002C19F1" w:rsidP="007A07EE">
            <w:pPr>
              <w:jc w:val="both"/>
            </w:pPr>
            <w:r>
              <w:t>19</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t>3.3.</w:t>
            </w:r>
          </w:p>
        </w:tc>
        <w:tc>
          <w:tcPr>
            <w:tcW w:w="7342" w:type="dxa"/>
            <w:tcBorders>
              <w:left w:val="single" w:sz="4" w:space="0" w:color="auto"/>
            </w:tcBorders>
          </w:tcPr>
          <w:p w:rsidR="002C19F1" w:rsidRPr="009A3515" w:rsidRDefault="002C19F1" w:rsidP="00E624A2">
            <w:pPr>
              <w:jc w:val="both"/>
            </w:pPr>
            <w:r w:rsidRPr="00AF7821">
              <w:t>Вопросы для собеседования по темам практических занятий</w:t>
            </w:r>
          </w:p>
        </w:tc>
        <w:tc>
          <w:tcPr>
            <w:tcW w:w="1492" w:type="dxa"/>
          </w:tcPr>
          <w:p w:rsidR="002C19F1" w:rsidRPr="009A3515" w:rsidRDefault="002C19F1" w:rsidP="007A07EE">
            <w:pPr>
              <w:jc w:val="both"/>
            </w:pPr>
            <w:r>
              <w:t>20</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rsidRPr="009A3515">
              <w:t>4.</w:t>
            </w:r>
          </w:p>
        </w:tc>
        <w:tc>
          <w:tcPr>
            <w:tcW w:w="7342" w:type="dxa"/>
            <w:tcBorders>
              <w:left w:val="single" w:sz="4" w:space="0" w:color="auto"/>
            </w:tcBorders>
          </w:tcPr>
          <w:p w:rsidR="002C19F1" w:rsidRPr="009A3515" w:rsidRDefault="002C19F1" w:rsidP="00E624A2">
            <w:pPr>
              <w:jc w:val="both"/>
              <w:rPr>
                <w:u w:val="single"/>
              </w:rPr>
            </w:pPr>
            <w:r w:rsidRPr="009A3515">
              <w:t>Оценочные материалы для проведения промежуточной аттестации по дисциплине</w:t>
            </w:r>
          </w:p>
        </w:tc>
        <w:tc>
          <w:tcPr>
            <w:tcW w:w="1492" w:type="dxa"/>
          </w:tcPr>
          <w:p w:rsidR="002C19F1" w:rsidRPr="009A3515" w:rsidRDefault="002C19F1" w:rsidP="007A07EE">
            <w:pPr>
              <w:jc w:val="both"/>
            </w:pPr>
            <w:r>
              <w:t>2</w:t>
            </w:r>
            <w:r w:rsidR="00E670D5">
              <w:t>8</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t>4.1.</w:t>
            </w:r>
          </w:p>
        </w:tc>
        <w:tc>
          <w:tcPr>
            <w:tcW w:w="7342" w:type="dxa"/>
            <w:tcBorders>
              <w:left w:val="single" w:sz="4" w:space="0" w:color="auto"/>
            </w:tcBorders>
          </w:tcPr>
          <w:p w:rsidR="002C19F1" w:rsidRPr="009A3515" w:rsidRDefault="002C19F1" w:rsidP="00E624A2">
            <w:pPr>
              <w:jc w:val="both"/>
            </w:pPr>
            <w:r w:rsidRPr="00AF7821">
              <w:t>Тестовые задания</w:t>
            </w:r>
          </w:p>
        </w:tc>
        <w:tc>
          <w:tcPr>
            <w:tcW w:w="1492" w:type="dxa"/>
          </w:tcPr>
          <w:p w:rsidR="002C19F1" w:rsidRPr="009A3515" w:rsidRDefault="002C19F1" w:rsidP="007A07EE">
            <w:pPr>
              <w:jc w:val="both"/>
            </w:pPr>
            <w:r>
              <w:t>2</w:t>
            </w:r>
            <w:r w:rsidR="00E670D5">
              <w:t>8</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t>4.2.</w:t>
            </w:r>
          </w:p>
        </w:tc>
        <w:tc>
          <w:tcPr>
            <w:tcW w:w="7342" w:type="dxa"/>
            <w:tcBorders>
              <w:left w:val="single" w:sz="4" w:space="0" w:color="auto"/>
            </w:tcBorders>
          </w:tcPr>
          <w:p w:rsidR="002C19F1" w:rsidRPr="009A3515" w:rsidRDefault="002C19F1" w:rsidP="00E624A2">
            <w:pPr>
              <w:jc w:val="both"/>
            </w:pPr>
            <w:r w:rsidRPr="00AF0528">
              <w:t>Кейс-задания</w:t>
            </w:r>
          </w:p>
        </w:tc>
        <w:tc>
          <w:tcPr>
            <w:tcW w:w="1492" w:type="dxa"/>
          </w:tcPr>
          <w:p w:rsidR="002C19F1" w:rsidRPr="009A3515" w:rsidRDefault="002C19F1" w:rsidP="007A07EE">
            <w:pPr>
              <w:jc w:val="both"/>
            </w:pPr>
            <w:r>
              <w:t>2</w:t>
            </w:r>
            <w:r w:rsidR="00E670D5">
              <w:t>9</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rsidRPr="009A3515">
              <w:t>5.</w:t>
            </w:r>
          </w:p>
        </w:tc>
        <w:tc>
          <w:tcPr>
            <w:tcW w:w="7342" w:type="dxa"/>
            <w:tcBorders>
              <w:left w:val="single" w:sz="4" w:space="0" w:color="auto"/>
            </w:tcBorders>
          </w:tcPr>
          <w:p w:rsidR="002C19F1" w:rsidRPr="009A3515" w:rsidRDefault="002C19F1" w:rsidP="00E624A2">
            <w:pPr>
              <w:jc w:val="both"/>
            </w:pPr>
            <w:r w:rsidRPr="009A3515">
              <w:t>Комплект тестовых заданий по дисциплине</w:t>
            </w:r>
          </w:p>
        </w:tc>
        <w:tc>
          <w:tcPr>
            <w:tcW w:w="1492" w:type="dxa"/>
          </w:tcPr>
          <w:p w:rsidR="002C19F1" w:rsidRPr="009A3515" w:rsidRDefault="00E670D5" w:rsidP="007A07EE">
            <w:pPr>
              <w:jc w:val="both"/>
            </w:pPr>
            <w:r>
              <w:t>30</w:t>
            </w:r>
          </w:p>
        </w:tc>
      </w:tr>
    </w:tbl>
    <w:p w:rsidR="00E624A2" w:rsidRPr="009A3515" w:rsidRDefault="00E624A2">
      <w:pPr>
        <w:rPr>
          <w:sz w:val="28"/>
          <w:szCs w:val="28"/>
        </w:rPr>
      </w:pPr>
    </w:p>
    <w:p w:rsidR="00E624A2" w:rsidRDefault="00E624A2">
      <w:pPr>
        <w:rPr>
          <w:sz w:val="28"/>
          <w:szCs w:val="28"/>
        </w:rPr>
      </w:pPr>
    </w:p>
    <w:p w:rsidR="007102EE" w:rsidRDefault="007102EE">
      <w:pPr>
        <w:rPr>
          <w:sz w:val="28"/>
          <w:szCs w:val="28"/>
        </w:rPr>
      </w:pPr>
    </w:p>
    <w:p w:rsidR="002D58F5" w:rsidRPr="009A3515" w:rsidRDefault="002D58F5">
      <w:pPr>
        <w:rPr>
          <w:sz w:val="28"/>
          <w:szCs w:val="28"/>
        </w:rPr>
      </w:pPr>
    </w:p>
    <w:p w:rsidR="00E624A2" w:rsidRPr="009A3515" w:rsidRDefault="00E624A2">
      <w:pPr>
        <w:rPr>
          <w:sz w:val="28"/>
          <w:szCs w:val="28"/>
        </w:rPr>
      </w:pPr>
      <w:r w:rsidRPr="009A3515">
        <w:rPr>
          <w:sz w:val="28"/>
          <w:szCs w:val="28"/>
        </w:rPr>
        <w:br w:type="page"/>
      </w:r>
    </w:p>
    <w:p w:rsidR="00800219" w:rsidRPr="009A3515" w:rsidRDefault="00C94108" w:rsidP="00C94108">
      <w:pPr>
        <w:jc w:val="both"/>
        <w:rPr>
          <w:sz w:val="28"/>
          <w:szCs w:val="28"/>
        </w:rPr>
      </w:pPr>
      <w:r w:rsidRPr="009A3515">
        <w:rPr>
          <w:b/>
          <w:sz w:val="28"/>
          <w:szCs w:val="28"/>
        </w:rPr>
        <w:lastRenderedPageBreak/>
        <w:t>1. Реестр оценочных материалов</w:t>
      </w:r>
      <w:r w:rsidR="00D320A2">
        <w:rPr>
          <w:b/>
          <w:sz w:val="28"/>
          <w:szCs w:val="28"/>
        </w:rPr>
        <w:t xml:space="preserve"> </w:t>
      </w:r>
      <w:r w:rsidR="00731069" w:rsidRPr="00CC0C08">
        <w:rPr>
          <w:sz w:val="28"/>
          <w:szCs w:val="28"/>
        </w:rPr>
        <w:t>для проведения текущего контроля успеваемости по дисциплине</w:t>
      </w:r>
      <w:r w:rsidR="00731069">
        <w:rPr>
          <w:sz w:val="28"/>
          <w:szCs w:val="28"/>
        </w:rPr>
        <w:t xml:space="preserve"> и проведения промежуточной аттестации по дисциплине</w:t>
      </w:r>
    </w:p>
    <w:p w:rsidR="00800219" w:rsidRPr="009A3515" w:rsidRDefault="00800219">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7"/>
        <w:gridCol w:w="4055"/>
        <w:gridCol w:w="2169"/>
        <w:gridCol w:w="2800"/>
      </w:tblGrid>
      <w:tr w:rsidR="00800219" w:rsidRPr="009A3515" w:rsidTr="00F36F39">
        <w:tc>
          <w:tcPr>
            <w:tcW w:w="547" w:type="dxa"/>
          </w:tcPr>
          <w:p w:rsidR="00800219" w:rsidRPr="009A3515" w:rsidRDefault="00800219">
            <w:pPr>
              <w:rPr>
                <w:b/>
              </w:rPr>
            </w:pPr>
            <w:r w:rsidRPr="009A3515">
              <w:rPr>
                <w:b/>
              </w:rPr>
              <w:t>№</w:t>
            </w:r>
          </w:p>
          <w:p w:rsidR="00800219" w:rsidRPr="009A3515" w:rsidRDefault="00800219">
            <w:pPr>
              <w:rPr>
                <w:b/>
              </w:rPr>
            </w:pPr>
            <w:r w:rsidRPr="009A3515">
              <w:rPr>
                <w:b/>
              </w:rPr>
              <w:t>п/п</w:t>
            </w:r>
          </w:p>
        </w:tc>
        <w:tc>
          <w:tcPr>
            <w:tcW w:w="4055" w:type="dxa"/>
          </w:tcPr>
          <w:p w:rsidR="00800219" w:rsidRPr="009A3515" w:rsidRDefault="00800219">
            <w:pPr>
              <w:rPr>
                <w:b/>
              </w:rPr>
            </w:pPr>
            <w:r w:rsidRPr="009A3515">
              <w:rPr>
                <w:b/>
              </w:rPr>
              <w:t>Контролируемые дидактические единицы дисциплины</w:t>
            </w:r>
          </w:p>
        </w:tc>
        <w:tc>
          <w:tcPr>
            <w:tcW w:w="2169" w:type="dxa"/>
          </w:tcPr>
          <w:p w:rsidR="00800219" w:rsidRPr="009A3515" w:rsidRDefault="00800219">
            <w:pPr>
              <w:rPr>
                <w:b/>
              </w:rPr>
            </w:pPr>
            <w:r w:rsidRPr="009A3515">
              <w:rPr>
                <w:b/>
              </w:rPr>
              <w:t>Код контролируемой компетенции</w:t>
            </w:r>
          </w:p>
        </w:tc>
        <w:tc>
          <w:tcPr>
            <w:tcW w:w="2800" w:type="dxa"/>
          </w:tcPr>
          <w:p w:rsidR="00800219" w:rsidRPr="009A3515" w:rsidRDefault="00800219" w:rsidP="006661BE">
            <w:pPr>
              <w:rPr>
                <w:b/>
              </w:rPr>
            </w:pPr>
            <w:r w:rsidRPr="00741F14">
              <w:rPr>
                <w:b/>
              </w:rPr>
              <w:t xml:space="preserve">Наименование оценочного </w:t>
            </w:r>
            <w:r w:rsidR="006661BE" w:rsidRPr="00741F14">
              <w:rPr>
                <w:b/>
              </w:rPr>
              <w:t>материала</w:t>
            </w:r>
          </w:p>
        </w:tc>
      </w:tr>
      <w:tr w:rsidR="00BC73E1" w:rsidRPr="009A3515" w:rsidTr="00F36F39">
        <w:tc>
          <w:tcPr>
            <w:tcW w:w="547" w:type="dxa"/>
          </w:tcPr>
          <w:p w:rsidR="00BC73E1" w:rsidRPr="009A3515" w:rsidRDefault="00BC73E1">
            <w:r w:rsidRPr="009A3515">
              <w:t>1.</w:t>
            </w:r>
          </w:p>
        </w:tc>
        <w:tc>
          <w:tcPr>
            <w:tcW w:w="4055" w:type="dxa"/>
            <w:vAlign w:val="center"/>
          </w:tcPr>
          <w:p w:rsidR="00BC73E1" w:rsidRPr="004F5BFE" w:rsidRDefault="00BC73E1" w:rsidP="00BC73E1">
            <w:pPr>
              <w:snapToGrid w:val="0"/>
              <w:rPr>
                <w:bCs/>
                <w:iCs/>
              </w:rPr>
            </w:pPr>
            <w:r w:rsidRPr="004F5BFE">
              <w:t>Тема 1.</w:t>
            </w:r>
            <w:r w:rsidRPr="004F5BFE">
              <w:rPr>
                <w:bCs/>
                <w:iCs/>
              </w:rPr>
              <w:t>Признаки</w:t>
            </w:r>
            <w:r w:rsidR="00BD3239" w:rsidRPr="00BD3239">
              <w:rPr>
                <w:bCs/>
                <w:iCs/>
              </w:rPr>
              <w:t xml:space="preserve"> </w:t>
            </w:r>
            <w:r w:rsidRPr="004F5BFE">
              <w:rPr>
                <w:bCs/>
                <w:iCs/>
              </w:rPr>
              <w:t>научного стиля.</w:t>
            </w:r>
            <w:r>
              <w:rPr>
                <w:bCs/>
                <w:iCs/>
              </w:rPr>
              <w:t xml:space="preserve"> Текст </w:t>
            </w:r>
            <w:r w:rsidR="00BD3239">
              <w:rPr>
                <w:bCs/>
                <w:iCs/>
              </w:rPr>
              <w:t>«</w:t>
            </w:r>
            <w:r w:rsidRPr="00AF57AB">
              <w:rPr>
                <w:rFonts w:eastAsia="TimesNewRomanPSMT"/>
                <w:color w:val="242021"/>
              </w:rPr>
              <w:t>Эмбриология. Введение</w:t>
            </w:r>
            <w:r w:rsidR="00BD3239">
              <w:rPr>
                <w:rFonts w:eastAsia="TimesNewRomanPSMT"/>
                <w:color w:val="242021"/>
              </w:rPr>
              <w:t>»</w:t>
            </w:r>
          </w:p>
          <w:p w:rsidR="00BC73E1" w:rsidRPr="004F5BFE" w:rsidRDefault="00BC73E1" w:rsidP="00BC73E1"/>
        </w:tc>
        <w:tc>
          <w:tcPr>
            <w:tcW w:w="2169" w:type="dxa"/>
          </w:tcPr>
          <w:p w:rsidR="00BC73E1" w:rsidRPr="00FB71F2" w:rsidRDefault="00BC73E1" w:rsidP="00BC73E1">
            <w:pPr>
              <w:rPr>
                <w:bCs/>
              </w:rPr>
            </w:pPr>
            <w:r w:rsidRPr="00FB71F2">
              <w:rPr>
                <w:bCs/>
              </w:rPr>
              <w:t>УК-4</w:t>
            </w:r>
          </w:p>
          <w:p w:rsidR="00BC73E1" w:rsidRPr="00FB71F2" w:rsidRDefault="00BC73E1" w:rsidP="00BC73E1">
            <w:pPr>
              <w:suppressAutoHyphens/>
              <w:snapToGrid w:val="0"/>
              <w:jc w:val="both"/>
            </w:pPr>
            <w:r w:rsidRPr="00FB71F2">
              <w:t>Зн. -1,2,3</w:t>
            </w:r>
          </w:p>
          <w:p w:rsidR="00BC73E1" w:rsidRPr="00FB71F2" w:rsidRDefault="00BC73E1" w:rsidP="00BC73E1">
            <w:pPr>
              <w:suppressAutoHyphens/>
              <w:snapToGrid w:val="0"/>
              <w:jc w:val="both"/>
            </w:pPr>
            <w:r>
              <w:t>Ум-1,2</w:t>
            </w:r>
          </w:p>
          <w:p w:rsidR="00BC73E1" w:rsidRPr="00FB71F2" w:rsidRDefault="00BC73E1" w:rsidP="00BC73E1">
            <w:pPr>
              <w:suppressAutoHyphens/>
              <w:snapToGrid w:val="0"/>
              <w:jc w:val="both"/>
            </w:pPr>
            <w:r w:rsidRPr="00FB71F2">
              <w:t>Вл.-1</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0555AD">
            <w:r w:rsidRPr="009A3515">
              <w:t>-собеседование</w:t>
            </w:r>
            <w:r>
              <w:t>/ опрос</w:t>
            </w:r>
            <w:r w:rsidRPr="009A3515">
              <w:t xml:space="preserve"> по вопросам лексики и грамматики</w:t>
            </w:r>
          </w:p>
        </w:tc>
      </w:tr>
      <w:tr w:rsidR="00BC73E1" w:rsidRPr="009A3515" w:rsidTr="00F36F39">
        <w:tc>
          <w:tcPr>
            <w:tcW w:w="547" w:type="dxa"/>
          </w:tcPr>
          <w:p w:rsidR="00BC73E1" w:rsidRPr="009A3515" w:rsidRDefault="00BC73E1">
            <w:r w:rsidRPr="009A3515">
              <w:t>2.</w:t>
            </w:r>
          </w:p>
        </w:tc>
        <w:tc>
          <w:tcPr>
            <w:tcW w:w="4055" w:type="dxa"/>
            <w:vAlign w:val="center"/>
          </w:tcPr>
          <w:p w:rsidR="00BC73E1" w:rsidRPr="004F5BFE" w:rsidRDefault="00BC73E1" w:rsidP="00BC73E1">
            <w:pPr>
              <w:snapToGrid w:val="0"/>
            </w:pPr>
            <w:r w:rsidRPr="004F5BFE">
              <w:t xml:space="preserve">Тема 2. </w:t>
            </w:r>
          </w:p>
          <w:p w:rsidR="00BC73E1" w:rsidRPr="004F5BFE" w:rsidRDefault="00BC73E1" w:rsidP="00BC73E1">
            <w:pPr>
              <w:rPr>
                <w:bCs/>
                <w:iCs/>
              </w:rPr>
            </w:pPr>
            <w:r w:rsidRPr="004F5BFE">
              <w:rPr>
                <w:bCs/>
                <w:iCs/>
              </w:rPr>
              <w:t xml:space="preserve">Стилевые особенности научного стиля. </w:t>
            </w:r>
            <w:r>
              <w:rPr>
                <w:bCs/>
                <w:iCs/>
              </w:rPr>
              <w:t xml:space="preserve">Текст </w:t>
            </w:r>
            <w:r w:rsidR="00BD3239">
              <w:rPr>
                <w:bCs/>
                <w:iCs/>
              </w:rPr>
              <w:t>«</w:t>
            </w:r>
            <w:r w:rsidRPr="00AF57AB">
              <w:rPr>
                <w:rFonts w:eastAsia="TimesNewRomanPSMT"/>
                <w:color w:val="242021"/>
              </w:rPr>
              <w:t>Половые клетки</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363FFF">
            <w:pPr>
              <w:tabs>
                <w:tab w:val="left" w:pos="72"/>
              </w:tabs>
            </w:pPr>
            <w:r w:rsidRPr="009A3515">
              <w:t>-собеседование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3.</w:t>
            </w:r>
          </w:p>
        </w:tc>
        <w:tc>
          <w:tcPr>
            <w:tcW w:w="4055" w:type="dxa"/>
            <w:vAlign w:val="center"/>
          </w:tcPr>
          <w:p w:rsidR="00BC73E1" w:rsidRPr="004F5BFE" w:rsidRDefault="00BC73E1" w:rsidP="00BC73E1">
            <w:pPr>
              <w:snapToGrid w:val="0"/>
              <w:rPr>
                <w:bCs/>
                <w:iCs/>
              </w:rPr>
            </w:pPr>
            <w:r w:rsidRPr="004F5BFE">
              <w:t>Тема 3.</w:t>
            </w:r>
            <w:r w:rsidRPr="004F5BFE">
              <w:rPr>
                <w:bCs/>
                <w:iCs/>
              </w:rPr>
              <w:t>Жанровые особенности научного стиля.</w:t>
            </w:r>
            <w:r>
              <w:rPr>
                <w:bCs/>
                <w:iCs/>
              </w:rPr>
              <w:t xml:space="preserve"> Текст </w:t>
            </w:r>
            <w:r w:rsidR="00BD3239">
              <w:rPr>
                <w:bCs/>
                <w:iCs/>
              </w:rPr>
              <w:t>«</w:t>
            </w:r>
            <w:r w:rsidRPr="00AF57AB">
              <w:rPr>
                <w:rFonts w:eastAsia="TimesNewRomanPSMT"/>
                <w:color w:val="242021"/>
              </w:rPr>
              <w:t>Стадии эмбрионального развития</w:t>
            </w:r>
            <w:r w:rsidR="00BD3239">
              <w:rPr>
                <w:rFonts w:eastAsia="TimesNewRomanPSMT"/>
                <w:color w:val="242021"/>
              </w:rPr>
              <w:t>»</w:t>
            </w:r>
          </w:p>
          <w:p w:rsidR="00BC73E1" w:rsidRPr="004F5BFE" w:rsidRDefault="00BC73E1" w:rsidP="00BC73E1"/>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t>-собеседование</w:t>
            </w:r>
            <w:r>
              <w:t>/ опрос</w:t>
            </w:r>
            <w:r w:rsidRPr="009A3515">
              <w:t xml:space="preserve"> по вопросам пройденной лексики и грамматики</w:t>
            </w:r>
          </w:p>
          <w:p w:rsidR="00BC73E1" w:rsidRPr="009A3515" w:rsidRDefault="00BC73E1" w:rsidP="00817EAC">
            <w:r w:rsidRPr="009A3515">
              <w:t>- контрольные задания,</w:t>
            </w:r>
            <w:r w:rsidR="00BD3239">
              <w:t xml:space="preserve"> </w:t>
            </w:r>
            <w:r w:rsidRPr="009A3515">
              <w:t>терминологический диктант</w:t>
            </w:r>
          </w:p>
        </w:tc>
      </w:tr>
      <w:tr w:rsidR="00BC73E1" w:rsidRPr="009A3515" w:rsidTr="00F36F39">
        <w:tc>
          <w:tcPr>
            <w:tcW w:w="547" w:type="dxa"/>
          </w:tcPr>
          <w:p w:rsidR="00BC73E1" w:rsidRPr="009A3515" w:rsidRDefault="00BC73E1">
            <w:r w:rsidRPr="009A3515">
              <w:t>4.</w:t>
            </w:r>
          </w:p>
        </w:tc>
        <w:tc>
          <w:tcPr>
            <w:tcW w:w="4055" w:type="dxa"/>
            <w:vAlign w:val="center"/>
          </w:tcPr>
          <w:p w:rsidR="00BC73E1" w:rsidRPr="004F5BFE" w:rsidRDefault="00BC73E1" w:rsidP="00BC73E1">
            <w:pPr>
              <w:snapToGrid w:val="0"/>
              <w:rPr>
                <w:bCs/>
                <w:iCs/>
              </w:rPr>
            </w:pPr>
            <w:r w:rsidRPr="004F5BFE">
              <w:t>Тема 4.</w:t>
            </w:r>
            <w:r w:rsidRPr="004F5BFE">
              <w:rPr>
                <w:bCs/>
                <w:iCs/>
              </w:rPr>
              <w:t>Лексические особенности научного стиля.</w:t>
            </w:r>
            <w:r>
              <w:rPr>
                <w:bCs/>
                <w:iCs/>
              </w:rPr>
              <w:t xml:space="preserve"> Текст </w:t>
            </w:r>
            <w:r w:rsidR="00BD3239">
              <w:rPr>
                <w:bCs/>
                <w:iCs/>
              </w:rPr>
              <w:t>«</w:t>
            </w:r>
            <w:r w:rsidRPr="00AF57AB">
              <w:rPr>
                <w:rFonts w:eastAsia="TimesNewRomanPSMT"/>
                <w:color w:val="242021"/>
              </w:rPr>
              <w:t>Стадии эмбрионального развития</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D3239" w:rsidP="002A5FF3">
            <w:pPr>
              <w:tabs>
                <w:tab w:val="left" w:pos="72"/>
              </w:tabs>
            </w:pPr>
            <w:r>
              <w:t>-</w:t>
            </w:r>
            <w:r w:rsidR="00BC73E1" w:rsidRPr="009A3515">
              <w:t>собеседование</w:t>
            </w:r>
            <w:r w:rsidR="00BC73E1">
              <w:t>/ опрос</w:t>
            </w:r>
            <w:r w:rsidR="00BC73E1" w:rsidRPr="009A3515">
              <w:t xml:space="preserve"> по вопросам пройденной лексики и грамматики</w:t>
            </w:r>
          </w:p>
          <w:p w:rsidR="00BC73E1" w:rsidRPr="009A3515" w:rsidRDefault="00BC73E1" w:rsidP="002A5FF3">
            <w:pPr>
              <w:tabs>
                <w:tab w:val="left" w:pos="72"/>
              </w:tabs>
            </w:pPr>
            <w:r w:rsidRPr="009A3515">
              <w:t>- контрольные задания, терминологический диктант</w:t>
            </w:r>
          </w:p>
        </w:tc>
      </w:tr>
      <w:tr w:rsidR="00BC73E1" w:rsidRPr="009A3515" w:rsidTr="00F36F39">
        <w:tc>
          <w:tcPr>
            <w:tcW w:w="547" w:type="dxa"/>
          </w:tcPr>
          <w:p w:rsidR="00BC73E1" w:rsidRPr="009A3515" w:rsidRDefault="00BC73E1">
            <w:r w:rsidRPr="009A3515">
              <w:t>5.</w:t>
            </w:r>
          </w:p>
        </w:tc>
        <w:tc>
          <w:tcPr>
            <w:tcW w:w="4055" w:type="dxa"/>
            <w:vAlign w:val="center"/>
          </w:tcPr>
          <w:p w:rsidR="00BC73E1" w:rsidRPr="00BC73E1" w:rsidRDefault="00BC73E1" w:rsidP="00BC73E1">
            <w:pPr>
              <w:snapToGrid w:val="0"/>
            </w:pPr>
            <w:r w:rsidRPr="004F5BFE">
              <w:t>Тема 5.Терминология как основа научного стиля.</w:t>
            </w:r>
            <w:r w:rsidR="00BD3239">
              <w:t xml:space="preserve"> </w:t>
            </w:r>
            <w:r>
              <w:rPr>
                <w:bCs/>
                <w:iCs/>
              </w:rPr>
              <w:t xml:space="preserve">Текст </w:t>
            </w:r>
            <w:r w:rsidR="00BD3239">
              <w:rPr>
                <w:bCs/>
                <w:iCs/>
              </w:rPr>
              <w:t>«</w:t>
            </w:r>
            <w:r w:rsidRPr="00AF57AB">
              <w:rPr>
                <w:rFonts w:eastAsia="TimesNewRomanPSMT"/>
                <w:color w:val="242021"/>
              </w:rPr>
              <w:t>Ткани. Введение</w:t>
            </w:r>
            <w:r w:rsidR="00BD3239">
              <w:rPr>
                <w:rFonts w:eastAsia="TimesNewRomanPSMT"/>
                <w:color w:val="242021"/>
              </w:rPr>
              <w:t>»</w:t>
            </w:r>
          </w:p>
          <w:p w:rsidR="00BC73E1" w:rsidRPr="00BC73E1"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6.</w:t>
            </w:r>
          </w:p>
        </w:tc>
        <w:tc>
          <w:tcPr>
            <w:tcW w:w="4055" w:type="dxa"/>
            <w:vAlign w:val="center"/>
          </w:tcPr>
          <w:p w:rsidR="00BC73E1" w:rsidRPr="00570140" w:rsidRDefault="00BC73E1" w:rsidP="00BC73E1">
            <w:pPr>
              <w:snapToGrid w:val="0"/>
            </w:pPr>
            <w:r w:rsidRPr="004F5BFE">
              <w:t>Тема 6.</w:t>
            </w:r>
            <w:r w:rsidR="00BD3239">
              <w:t xml:space="preserve"> </w:t>
            </w:r>
            <w:r w:rsidRPr="004F5BFE">
              <w:rPr>
                <w:bCs/>
              </w:rPr>
              <w:t>Морфолог</w:t>
            </w:r>
            <w:r w:rsidRPr="004F5BFE">
              <w:rPr>
                <w:bCs/>
                <w:iCs/>
              </w:rPr>
              <w:t xml:space="preserve">ические особенности научного стиля. </w:t>
            </w:r>
            <w:r>
              <w:rPr>
                <w:bCs/>
                <w:iCs/>
              </w:rPr>
              <w:t xml:space="preserve">Текст </w:t>
            </w:r>
            <w:r w:rsidR="00BD3239">
              <w:rPr>
                <w:bCs/>
                <w:iCs/>
              </w:rPr>
              <w:t>«</w:t>
            </w:r>
            <w:r w:rsidRPr="00AF57AB">
              <w:rPr>
                <w:rFonts w:eastAsia="TimesNewRomanPSMT"/>
                <w:color w:val="242021"/>
              </w:rPr>
              <w:t>Эпителиальные ткани</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lastRenderedPageBreak/>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lastRenderedPageBreak/>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lastRenderedPageBreak/>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lastRenderedPageBreak/>
              <w:t>7.</w:t>
            </w:r>
          </w:p>
        </w:tc>
        <w:tc>
          <w:tcPr>
            <w:tcW w:w="4055" w:type="dxa"/>
            <w:vAlign w:val="center"/>
          </w:tcPr>
          <w:p w:rsidR="00BC73E1" w:rsidRPr="004F5BFE" w:rsidRDefault="00BC73E1" w:rsidP="00BC73E1">
            <w:pPr>
              <w:snapToGrid w:val="0"/>
              <w:rPr>
                <w:bCs/>
                <w:iCs/>
              </w:rPr>
            </w:pPr>
            <w:r w:rsidRPr="004F5BFE">
              <w:t xml:space="preserve">Тема 7.Способы выражения </w:t>
            </w:r>
            <w:r w:rsidRPr="004F5BFE">
              <w:rPr>
                <w:bCs/>
                <w:iCs/>
              </w:rPr>
              <w:t>действия, результата действия, исполнителя действия, свойства.</w:t>
            </w:r>
            <w:r>
              <w:rPr>
                <w:bCs/>
                <w:iCs/>
              </w:rPr>
              <w:t xml:space="preserve"> Текст </w:t>
            </w:r>
            <w:r w:rsidR="00BD3239">
              <w:rPr>
                <w:bCs/>
                <w:iCs/>
              </w:rPr>
              <w:t>«</w:t>
            </w:r>
            <w:r w:rsidRPr="00AF57AB">
              <w:rPr>
                <w:rFonts w:eastAsia="TimesNewRomanPSMT"/>
                <w:color w:val="242021"/>
              </w:rPr>
              <w:t>Мышечные ткани</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 xml:space="preserve">8. </w:t>
            </w:r>
          </w:p>
        </w:tc>
        <w:tc>
          <w:tcPr>
            <w:tcW w:w="4055" w:type="dxa"/>
            <w:vAlign w:val="center"/>
          </w:tcPr>
          <w:p w:rsidR="00BC73E1" w:rsidRDefault="00BC73E1" w:rsidP="00BC73E1">
            <w:pPr>
              <w:snapToGrid w:val="0"/>
              <w:jc w:val="both"/>
            </w:pPr>
            <w:r w:rsidRPr="004F5BFE">
              <w:t>Тема 8.</w:t>
            </w:r>
            <w:r w:rsidR="00BD3239">
              <w:t xml:space="preserve"> </w:t>
            </w:r>
            <w:r w:rsidRPr="004F5BFE">
              <w:t>Конструкции, типичные для научного стиля.</w:t>
            </w:r>
            <w:r w:rsidR="00BD3239">
              <w:t xml:space="preserve"> </w:t>
            </w:r>
            <w:r>
              <w:rPr>
                <w:bCs/>
                <w:iCs/>
              </w:rPr>
              <w:t xml:space="preserve">Текст </w:t>
            </w:r>
            <w:r w:rsidR="00BD3239">
              <w:rPr>
                <w:bCs/>
                <w:iCs/>
              </w:rPr>
              <w:t>«</w:t>
            </w:r>
            <w:r w:rsidRPr="00AF57AB">
              <w:rPr>
                <w:rFonts w:eastAsia="TimesNewRomanPSMT"/>
                <w:color w:val="242021"/>
              </w:rPr>
              <w:t>Соединительные ткани</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2A5FF3"/>
        </w:tc>
      </w:tr>
      <w:tr w:rsidR="00BC73E1" w:rsidRPr="009A3515" w:rsidTr="00F36F39">
        <w:tc>
          <w:tcPr>
            <w:tcW w:w="547" w:type="dxa"/>
          </w:tcPr>
          <w:p w:rsidR="00BC73E1" w:rsidRPr="009A3515" w:rsidRDefault="00BC73E1">
            <w:r w:rsidRPr="009A3515">
              <w:t>9.</w:t>
            </w:r>
          </w:p>
        </w:tc>
        <w:tc>
          <w:tcPr>
            <w:tcW w:w="4055" w:type="dxa"/>
            <w:vAlign w:val="center"/>
          </w:tcPr>
          <w:p w:rsidR="00BC73E1" w:rsidRPr="00BC73E1" w:rsidRDefault="00BC73E1" w:rsidP="00BC73E1">
            <w:pPr>
              <w:snapToGrid w:val="0"/>
              <w:rPr>
                <w:b/>
                <w:bCs/>
              </w:rPr>
            </w:pPr>
            <w:r w:rsidRPr="004F5BFE">
              <w:t>Тема 9.</w:t>
            </w:r>
            <w:r w:rsidRPr="004F5BFE">
              <w:rPr>
                <w:bCs/>
              </w:rPr>
              <w:t xml:space="preserve"> Синтакс</w:t>
            </w:r>
            <w:r w:rsidRPr="004F5BFE">
              <w:rPr>
                <w:bCs/>
                <w:iCs/>
              </w:rPr>
              <w:t>ические</w:t>
            </w:r>
            <w:r w:rsidR="00BD3239">
              <w:rPr>
                <w:bCs/>
                <w:iCs/>
              </w:rPr>
              <w:t xml:space="preserve"> </w:t>
            </w:r>
            <w:r w:rsidRPr="004F5BFE">
              <w:rPr>
                <w:bCs/>
                <w:iCs/>
              </w:rPr>
              <w:t xml:space="preserve">особенности </w:t>
            </w:r>
            <w:r w:rsidRPr="004F5BFE">
              <w:rPr>
                <w:bCs/>
              </w:rPr>
              <w:t>научной речи.</w:t>
            </w:r>
            <w:r w:rsidR="00BD3239">
              <w:rPr>
                <w:bCs/>
              </w:rPr>
              <w:t xml:space="preserve"> </w:t>
            </w:r>
            <w:r>
              <w:rPr>
                <w:bCs/>
                <w:iCs/>
              </w:rPr>
              <w:t xml:space="preserve">Текст </w:t>
            </w:r>
            <w:r w:rsidR="00BD3239">
              <w:rPr>
                <w:bCs/>
                <w:iCs/>
              </w:rPr>
              <w:t>«</w:t>
            </w:r>
            <w:r w:rsidRPr="00AF57AB">
              <w:rPr>
                <w:rFonts w:eastAsia="TimesNewRomanPSMT"/>
                <w:color w:val="242021"/>
              </w:rPr>
              <w:t>Органы кроветворения. Введение</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10.</w:t>
            </w:r>
          </w:p>
        </w:tc>
        <w:tc>
          <w:tcPr>
            <w:tcW w:w="4055" w:type="dxa"/>
            <w:vAlign w:val="center"/>
          </w:tcPr>
          <w:p w:rsidR="00BC73E1" w:rsidRPr="004F5BFE" w:rsidRDefault="00BC73E1" w:rsidP="00BC73E1">
            <w:pPr>
              <w:snapToGrid w:val="0"/>
              <w:jc w:val="both"/>
            </w:pPr>
            <w:r w:rsidRPr="004F5BFE">
              <w:t>Тема 10.</w:t>
            </w:r>
            <w:r w:rsidR="00BD3239">
              <w:t xml:space="preserve"> </w:t>
            </w:r>
            <w:r w:rsidRPr="004F5BFE">
              <w:t>Простое и простое осложнённое предложение.</w:t>
            </w:r>
            <w:r w:rsidR="00BD3239">
              <w:t xml:space="preserve"> </w:t>
            </w:r>
            <w:r>
              <w:rPr>
                <w:bCs/>
                <w:iCs/>
              </w:rPr>
              <w:t xml:space="preserve">Текст </w:t>
            </w:r>
            <w:r w:rsidR="00BD3239">
              <w:rPr>
                <w:bCs/>
                <w:iCs/>
              </w:rPr>
              <w:t>«</w:t>
            </w:r>
            <w:r>
              <w:rPr>
                <w:rFonts w:eastAsia="TimesNewRomanPSMT"/>
                <w:color w:val="242021"/>
              </w:rPr>
              <w:t>К</w:t>
            </w:r>
            <w:r w:rsidRPr="00AF57AB">
              <w:rPr>
                <w:rFonts w:eastAsia="TimesNewRomanPSMT"/>
                <w:color w:val="242021"/>
              </w:rPr>
              <w:t>расный костный мозг</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11.</w:t>
            </w:r>
          </w:p>
          <w:p w:rsidR="00BC73E1" w:rsidRPr="009A3515" w:rsidRDefault="00BC73E1"/>
        </w:tc>
        <w:tc>
          <w:tcPr>
            <w:tcW w:w="4055" w:type="dxa"/>
            <w:vAlign w:val="center"/>
          </w:tcPr>
          <w:p w:rsidR="00BC73E1" w:rsidRPr="00BC73E1" w:rsidRDefault="00BC73E1" w:rsidP="00BC73E1">
            <w:pPr>
              <w:snapToGrid w:val="0"/>
              <w:rPr>
                <w:bCs/>
              </w:rPr>
            </w:pPr>
            <w:r w:rsidRPr="004F5BFE">
              <w:t>Тема 11.</w:t>
            </w:r>
            <w:r w:rsidRPr="004F5BFE">
              <w:rPr>
                <w:bCs/>
              </w:rPr>
              <w:t xml:space="preserve">Композиционные принципы научной речи. </w:t>
            </w:r>
            <w:r>
              <w:rPr>
                <w:bCs/>
                <w:iCs/>
              </w:rPr>
              <w:t xml:space="preserve">Текст </w:t>
            </w:r>
            <w:r w:rsidR="00BD3239">
              <w:rPr>
                <w:bCs/>
                <w:iCs/>
              </w:rPr>
              <w:t>«</w:t>
            </w:r>
            <w:r w:rsidRPr="00AF57AB">
              <w:rPr>
                <w:rFonts w:eastAsia="TimesNewRomanPSMT"/>
                <w:color w:val="242021"/>
              </w:rPr>
              <w:t>Вилочковая железа (тимус)</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0555AD">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12.</w:t>
            </w:r>
          </w:p>
        </w:tc>
        <w:tc>
          <w:tcPr>
            <w:tcW w:w="4055" w:type="dxa"/>
            <w:vAlign w:val="center"/>
          </w:tcPr>
          <w:p w:rsidR="00BC73E1" w:rsidRPr="004F5BFE" w:rsidRDefault="00BC73E1" w:rsidP="00BC73E1">
            <w:pPr>
              <w:snapToGrid w:val="0"/>
            </w:pPr>
            <w:r w:rsidRPr="004F5BFE">
              <w:t>Тема 12. Основные черты учебно-научной и научно-информативной литературы.</w:t>
            </w:r>
            <w:r w:rsidR="00BD3239">
              <w:t xml:space="preserve"> </w:t>
            </w:r>
            <w:r>
              <w:rPr>
                <w:bCs/>
                <w:iCs/>
              </w:rPr>
              <w:t xml:space="preserve">Текст </w:t>
            </w:r>
            <w:r w:rsidR="00BD3239">
              <w:rPr>
                <w:bCs/>
                <w:iCs/>
              </w:rPr>
              <w:t>«</w:t>
            </w:r>
            <w:r w:rsidRPr="00AF57AB">
              <w:rPr>
                <w:rFonts w:eastAsia="TimesNewRomanPSMT"/>
                <w:color w:val="242021"/>
              </w:rPr>
              <w:t>Селезёнка</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-1,2,3,4</w:t>
            </w:r>
          </w:p>
          <w:p w:rsidR="00BC73E1" w:rsidRPr="00C32415" w:rsidRDefault="00BC73E1" w:rsidP="00BC73E1">
            <w:pPr>
              <w:suppressAutoHyphens/>
              <w:snapToGrid w:val="0"/>
              <w:jc w:val="both"/>
            </w:pPr>
            <w:r>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lastRenderedPageBreak/>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lastRenderedPageBreak/>
              <w:t>- собеседование</w:t>
            </w:r>
            <w:r>
              <w:t>/ опрос</w:t>
            </w:r>
            <w:r w:rsidRPr="009A3515">
              <w:t xml:space="preserve"> по вопросам пройденной лексики и грамматики</w:t>
            </w:r>
          </w:p>
          <w:p w:rsidR="00BC73E1" w:rsidRPr="009A3515" w:rsidRDefault="00BC73E1" w:rsidP="00E12716">
            <w:pPr>
              <w:suppressAutoHyphens/>
              <w:snapToGrid w:val="0"/>
              <w:jc w:val="both"/>
            </w:pPr>
            <w:r w:rsidRPr="009A3515">
              <w:t>-промежуточн</w:t>
            </w:r>
            <w:r w:rsidR="00C70EB7">
              <w:t>ый</w:t>
            </w:r>
            <w:r w:rsidR="00BD3239">
              <w:t xml:space="preserve"> </w:t>
            </w:r>
            <w:r w:rsidR="00C70EB7">
              <w:t>тест</w:t>
            </w:r>
          </w:p>
          <w:p w:rsidR="00BC73E1" w:rsidRPr="009A3515" w:rsidRDefault="00BC73E1" w:rsidP="00E12716">
            <w:pPr>
              <w:tabs>
                <w:tab w:val="left" w:pos="72"/>
              </w:tabs>
            </w:pPr>
            <w:r w:rsidRPr="009A3515">
              <w:t xml:space="preserve">- </w:t>
            </w:r>
            <w:r w:rsidR="00BD3239">
              <w:t>к</w:t>
            </w:r>
            <w:r w:rsidRPr="009A3515">
              <w:t>ейс-задание.</w:t>
            </w:r>
          </w:p>
        </w:tc>
      </w:tr>
      <w:tr w:rsidR="00BC73E1" w:rsidRPr="009A3515" w:rsidTr="00F36F39">
        <w:tc>
          <w:tcPr>
            <w:tcW w:w="547" w:type="dxa"/>
          </w:tcPr>
          <w:p w:rsidR="00BC73E1" w:rsidRPr="009A3515" w:rsidRDefault="00BC73E1">
            <w:r w:rsidRPr="009A3515">
              <w:lastRenderedPageBreak/>
              <w:t>13.</w:t>
            </w:r>
          </w:p>
        </w:tc>
        <w:tc>
          <w:tcPr>
            <w:tcW w:w="4055" w:type="dxa"/>
            <w:vAlign w:val="center"/>
          </w:tcPr>
          <w:p w:rsidR="00BC73E1" w:rsidRPr="004F5BFE" w:rsidRDefault="00BC73E1" w:rsidP="00BC73E1">
            <w:pPr>
              <w:snapToGrid w:val="0"/>
              <w:rPr>
                <w:bCs/>
              </w:rPr>
            </w:pPr>
            <w:r w:rsidRPr="004F5BFE">
              <w:t xml:space="preserve">Тема 13. </w:t>
            </w:r>
            <w:r w:rsidRPr="004F5BFE">
              <w:rPr>
                <w:bCs/>
              </w:rPr>
              <w:t>Конспекты, тезисы, рефераты, аннотации как жанры научно-информативной речи.</w:t>
            </w:r>
            <w:r>
              <w:rPr>
                <w:bCs/>
                <w:iCs/>
              </w:rPr>
              <w:t xml:space="preserve">Текст </w:t>
            </w:r>
            <w:r w:rsidR="00BD3239">
              <w:rPr>
                <w:bCs/>
                <w:iCs/>
              </w:rPr>
              <w:t>«</w:t>
            </w:r>
            <w:r w:rsidRPr="00AF57AB">
              <w:rPr>
                <w:rFonts w:eastAsia="TimesNewRomanPSMT"/>
                <w:color w:val="242021"/>
              </w:rPr>
              <w:t xml:space="preserve">Половые системы. </w:t>
            </w:r>
            <w:r>
              <w:rPr>
                <w:rFonts w:eastAsia="TimesNewRomanPSMT"/>
                <w:color w:val="242021"/>
              </w:rPr>
              <w:t>В</w:t>
            </w:r>
            <w:r w:rsidRPr="00AF57AB">
              <w:rPr>
                <w:rFonts w:eastAsia="TimesNewRomanPSMT"/>
                <w:color w:val="242021"/>
              </w:rPr>
              <w:t>ведение</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14.</w:t>
            </w:r>
          </w:p>
        </w:tc>
        <w:tc>
          <w:tcPr>
            <w:tcW w:w="4055" w:type="dxa"/>
            <w:vAlign w:val="center"/>
          </w:tcPr>
          <w:p w:rsidR="00BC73E1" w:rsidRPr="004F5BFE" w:rsidRDefault="00BC73E1" w:rsidP="00BC73E1">
            <w:pPr>
              <w:rPr>
                <w:bCs/>
              </w:rPr>
            </w:pPr>
            <w:r w:rsidRPr="004F5BFE">
              <w:t>Тема 14.</w:t>
            </w:r>
            <w:r w:rsidR="00BD3239">
              <w:t xml:space="preserve"> </w:t>
            </w:r>
            <w:r w:rsidRPr="004F5BFE">
              <w:rPr>
                <w:bCs/>
              </w:rPr>
              <w:t>Конспект как жанр научной речи.</w:t>
            </w:r>
            <w:r w:rsidR="00BD3239">
              <w:rPr>
                <w:bCs/>
              </w:rPr>
              <w:t xml:space="preserve"> </w:t>
            </w:r>
            <w:r>
              <w:rPr>
                <w:bCs/>
                <w:iCs/>
              </w:rPr>
              <w:t xml:space="preserve">Текст </w:t>
            </w:r>
            <w:r w:rsidR="00BD3239">
              <w:rPr>
                <w:bCs/>
                <w:iCs/>
              </w:rPr>
              <w:t>«</w:t>
            </w:r>
            <w:r w:rsidRPr="00AF57AB">
              <w:rPr>
                <w:rFonts w:eastAsia="TimesNewRomanPSMT"/>
                <w:color w:val="242021"/>
              </w:rPr>
              <w:t>Мужская половая система</w:t>
            </w:r>
            <w:r w:rsidR="00BD3239">
              <w:rPr>
                <w:rFonts w:eastAsia="TimesNewRomanPSMT"/>
                <w:color w:val="242021"/>
              </w:rPr>
              <w:t>»</w:t>
            </w:r>
          </w:p>
          <w:p w:rsidR="00BC73E1" w:rsidRPr="004F5BFE" w:rsidRDefault="00BC73E1" w:rsidP="00BC73E1"/>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Default="00BC73E1" w:rsidP="00BC73E1">
            <w:pPr>
              <w:suppressAutoHyphens/>
              <w:snapToGrid w:val="0"/>
              <w:jc w:val="both"/>
            </w:pPr>
            <w:r>
              <w:t>Вл. 1</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2A5FF3">
            <w:pPr>
              <w:tabs>
                <w:tab w:val="left" w:pos="72"/>
              </w:tabs>
            </w:pPr>
            <w:r w:rsidRPr="009A3515">
              <w:t>- контрольные задания, терминологический диктант</w:t>
            </w:r>
          </w:p>
        </w:tc>
      </w:tr>
      <w:tr w:rsidR="00BC73E1" w:rsidRPr="009A3515" w:rsidTr="00F36F39">
        <w:tc>
          <w:tcPr>
            <w:tcW w:w="547" w:type="dxa"/>
          </w:tcPr>
          <w:p w:rsidR="00BC73E1" w:rsidRPr="009A3515" w:rsidRDefault="00BC73E1">
            <w:r w:rsidRPr="009A3515">
              <w:t>15.</w:t>
            </w:r>
          </w:p>
        </w:tc>
        <w:tc>
          <w:tcPr>
            <w:tcW w:w="4055" w:type="dxa"/>
            <w:vAlign w:val="center"/>
          </w:tcPr>
          <w:p w:rsidR="00BC73E1" w:rsidRPr="004F5BFE" w:rsidRDefault="00BC73E1" w:rsidP="00BC73E1">
            <w:pPr>
              <w:snapToGrid w:val="0"/>
              <w:rPr>
                <w:bCs/>
              </w:rPr>
            </w:pPr>
            <w:r w:rsidRPr="004F5BFE">
              <w:t>Тема 15.</w:t>
            </w:r>
            <w:r w:rsidRPr="004F5BFE">
              <w:rPr>
                <w:bCs/>
              </w:rPr>
              <w:t>Тематический конспект, свободны</w:t>
            </w:r>
            <w:r>
              <w:rPr>
                <w:bCs/>
              </w:rPr>
              <w:t xml:space="preserve">й конспект и конспект-схема. </w:t>
            </w:r>
            <w:r>
              <w:rPr>
                <w:bCs/>
                <w:iCs/>
              </w:rPr>
              <w:t xml:space="preserve">Текст </w:t>
            </w:r>
            <w:r w:rsidR="00BD3239">
              <w:rPr>
                <w:bCs/>
                <w:iCs/>
              </w:rPr>
              <w:t>«</w:t>
            </w:r>
            <w:r w:rsidRPr="00AF57AB">
              <w:rPr>
                <w:rFonts w:eastAsia="TimesNewRomanPSMT"/>
                <w:color w:val="242021"/>
              </w:rPr>
              <w:t>Мужская половая система</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0555AD">
            <w:pPr>
              <w:tabs>
                <w:tab w:val="left" w:pos="72"/>
              </w:tabs>
            </w:pPr>
          </w:p>
        </w:tc>
      </w:tr>
      <w:tr w:rsidR="00BC73E1" w:rsidRPr="009A3515" w:rsidTr="00F36F39">
        <w:tc>
          <w:tcPr>
            <w:tcW w:w="547" w:type="dxa"/>
          </w:tcPr>
          <w:p w:rsidR="00BC73E1" w:rsidRPr="009A3515" w:rsidRDefault="00BC73E1">
            <w:r w:rsidRPr="009A3515">
              <w:t>16.</w:t>
            </w:r>
          </w:p>
        </w:tc>
        <w:tc>
          <w:tcPr>
            <w:tcW w:w="4055" w:type="dxa"/>
            <w:vAlign w:val="center"/>
          </w:tcPr>
          <w:p w:rsidR="00BC73E1" w:rsidRPr="004F5BFE" w:rsidRDefault="00BC73E1" w:rsidP="00BC73E1">
            <w:pPr>
              <w:rPr>
                <w:bCs/>
              </w:rPr>
            </w:pPr>
            <w:r w:rsidRPr="004F5BFE">
              <w:t>Тема 16.Тезисы</w:t>
            </w:r>
            <w:r w:rsidRPr="004F5BFE">
              <w:rPr>
                <w:bCs/>
              </w:rPr>
              <w:t xml:space="preserve"> как жанр научной речи.</w:t>
            </w:r>
            <w:r w:rsidR="00BD3239">
              <w:rPr>
                <w:bCs/>
              </w:rPr>
              <w:t xml:space="preserve"> </w:t>
            </w:r>
            <w:r>
              <w:rPr>
                <w:bCs/>
                <w:iCs/>
              </w:rPr>
              <w:t xml:space="preserve">Текст </w:t>
            </w:r>
            <w:r w:rsidR="00BD3239">
              <w:rPr>
                <w:bCs/>
                <w:iCs/>
              </w:rPr>
              <w:t>«</w:t>
            </w:r>
            <w:r w:rsidRPr="00AF57AB">
              <w:rPr>
                <w:rFonts w:eastAsia="TimesNewRomanPSMT"/>
                <w:color w:val="242021"/>
              </w:rPr>
              <w:t>Женская половая система</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suppressAutoHyphens/>
              <w:snapToGrid w:val="0"/>
              <w:jc w:val="both"/>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17.</w:t>
            </w:r>
          </w:p>
        </w:tc>
        <w:tc>
          <w:tcPr>
            <w:tcW w:w="4055" w:type="dxa"/>
            <w:vAlign w:val="center"/>
          </w:tcPr>
          <w:p w:rsidR="00BC73E1" w:rsidRPr="00BC73E1" w:rsidRDefault="00BC73E1" w:rsidP="00BC73E1">
            <w:pPr>
              <w:jc w:val="both"/>
              <w:rPr>
                <w:bCs/>
              </w:rPr>
            </w:pPr>
            <w:r w:rsidRPr="004F5BFE">
              <w:rPr>
                <w:bCs/>
              </w:rPr>
              <w:t>Тема 17.</w:t>
            </w:r>
            <w:r w:rsidR="00BD3239">
              <w:rPr>
                <w:bCs/>
              </w:rPr>
              <w:t xml:space="preserve"> </w:t>
            </w:r>
            <w:r w:rsidRPr="004F5BFE">
              <w:rPr>
                <w:bCs/>
              </w:rPr>
              <w:t>Содержательно-композиционная структура тезисов.</w:t>
            </w:r>
            <w:r w:rsidR="00BD3239">
              <w:rPr>
                <w:bCs/>
              </w:rPr>
              <w:t xml:space="preserve"> </w:t>
            </w:r>
            <w:r>
              <w:rPr>
                <w:bCs/>
                <w:iCs/>
              </w:rPr>
              <w:t xml:space="preserve">Текст </w:t>
            </w:r>
            <w:r w:rsidR="00BD3239">
              <w:rPr>
                <w:bCs/>
                <w:iCs/>
              </w:rPr>
              <w:t>«</w:t>
            </w:r>
            <w:r w:rsidRPr="00AF57AB">
              <w:rPr>
                <w:rFonts w:eastAsia="TimesNewRomanPSMT"/>
                <w:color w:val="242021"/>
              </w:rPr>
              <w:t>Женская половая система</w:t>
            </w:r>
            <w:r w:rsidR="00BD3239">
              <w:rPr>
                <w:rFonts w:eastAsia="TimesNewRomanPSMT"/>
                <w:color w:val="242021"/>
              </w:rPr>
              <w:t>»</w:t>
            </w:r>
          </w:p>
          <w:p w:rsidR="00BC73E1" w:rsidRPr="004F5BFE" w:rsidRDefault="00BC73E1" w:rsidP="00BC73E1"/>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428F">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18.</w:t>
            </w:r>
          </w:p>
        </w:tc>
        <w:tc>
          <w:tcPr>
            <w:tcW w:w="4055" w:type="dxa"/>
            <w:vAlign w:val="center"/>
          </w:tcPr>
          <w:p w:rsidR="00BC73E1" w:rsidRPr="004F5BFE" w:rsidRDefault="00BC73E1" w:rsidP="00BC73E1">
            <w:pPr>
              <w:jc w:val="both"/>
              <w:rPr>
                <w:bCs/>
              </w:rPr>
            </w:pPr>
            <w:r w:rsidRPr="004F5BFE">
              <w:t>Тема 18.</w:t>
            </w:r>
            <w:r w:rsidR="00BD3239">
              <w:t xml:space="preserve"> </w:t>
            </w:r>
            <w:r w:rsidRPr="004F5BFE">
              <w:t xml:space="preserve">Рецензия </w:t>
            </w:r>
            <w:r w:rsidRPr="004F5BFE">
              <w:rPr>
                <w:bCs/>
              </w:rPr>
              <w:t xml:space="preserve">как жанр научной речи. </w:t>
            </w:r>
            <w:r>
              <w:rPr>
                <w:bCs/>
                <w:iCs/>
              </w:rPr>
              <w:t xml:space="preserve">Текст </w:t>
            </w:r>
            <w:r w:rsidR="00BD3239">
              <w:rPr>
                <w:bCs/>
                <w:iCs/>
              </w:rPr>
              <w:t>«</w:t>
            </w:r>
            <w:r w:rsidRPr="00AF57AB">
              <w:rPr>
                <w:rFonts w:eastAsia="TimesNewRomanPSMT"/>
                <w:color w:val="242021"/>
              </w:rPr>
              <w:t>Высшая нервная деятельность. Введение</w:t>
            </w:r>
            <w:r w:rsidR="00BD3239">
              <w:rPr>
                <w:rFonts w:eastAsia="TimesNewRomanPSMT"/>
                <w:color w:val="242021"/>
              </w:rPr>
              <w:t>»</w:t>
            </w:r>
          </w:p>
          <w:p w:rsidR="00BC73E1" w:rsidRPr="004F5BFE" w:rsidRDefault="00BC73E1" w:rsidP="00BC73E1"/>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tabs>
                <w:tab w:val="left" w:pos="72"/>
              </w:tabs>
            </w:pPr>
          </w:p>
        </w:tc>
      </w:tr>
      <w:tr w:rsidR="00BC73E1" w:rsidRPr="009A3515" w:rsidTr="00F36F39">
        <w:tc>
          <w:tcPr>
            <w:tcW w:w="547" w:type="dxa"/>
          </w:tcPr>
          <w:p w:rsidR="00BC73E1" w:rsidRPr="009A3515" w:rsidRDefault="00BC73E1">
            <w:r w:rsidRPr="009A3515">
              <w:lastRenderedPageBreak/>
              <w:t>19.</w:t>
            </w:r>
          </w:p>
        </w:tc>
        <w:tc>
          <w:tcPr>
            <w:tcW w:w="4055" w:type="dxa"/>
            <w:vAlign w:val="center"/>
          </w:tcPr>
          <w:p w:rsidR="00BC73E1" w:rsidRPr="004F5BFE" w:rsidRDefault="00BC73E1" w:rsidP="00BC73E1">
            <w:pPr>
              <w:rPr>
                <w:bCs/>
              </w:rPr>
            </w:pPr>
            <w:r w:rsidRPr="004F5BFE">
              <w:t>Тема 19.</w:t>
            </w:r>
            <w:r w:rsidR="00BD3239">
              <w:t xml:space="preserve"> </w:t>
            </w:r>
            <w:r w:rsidRPr="004F5BFE">
              <w:rPr>
                <w:bCs/>
              </w:rPr>
              <w:t>Содержательно-композиционная структура рецензии.</w:t>
            </w:r>
            <w:r w:rsidR="00BD3239">
              <w:rPr>
                <w:bCs/>
              </w:rPr>
              <w:t xml:space="preserve"> </w:t>
            </w:r>
            <w:r>
              <w:rPr>
                <w:bCs/>
                <w:iCs/>
              </w:rPr>
              <w:t xml:space="preserve">Текст </w:t>
            </w:r>
            <w:r w:rsidR="00BD3239">
              <w:rPr>
                <w:bCs/>
                <w:iCs/>
              </w:rPr>
              <w:t>«</w:t>
            </w:r>
            <w:r w:rsidRPr="00AF57AB">
              <w:rPr>
                <w:rFonts w:eastAsia="TimesNewRomanPSMT"/>
                <w:color w:val="242021"/>
              </w:rPr>
              <w:t>Высшая нервная деятельность. Введение</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rsidRPr="00C32415">
              <w:t>Ум</w:t>
            </w:r>
            <w:r>
              <w:t>-1,2</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0555AD">
            <w:pPr>
              <w:tabs>
                <w:tab w:val="left" w:pos="72"/>
              </w:tabs>
            </w:pPr>
            <w:r w:rsidRPr="00E9356F">
              <w:t>- собеседование</w:t>
            </w:r>
            <w:r>
              <w:t>/ опрос</w:t>
            </w:r>
            <w:r w:rsidRPr="00E9356F">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20.</w:t>
            </w:r>
          </w:p>
        </w:tc>
        <w:tc>
          <w:tcPr>
            <w:tcW w:w="4055" w:type="dxa"/>
            <w:vAlign w:val="center"/>
          </w:tcPr>
          <w:p w:rsidR="00BC73E1" w:rsidRPr="004F5BFE" w:rsidRDefault="00BC73E1" w:rsidP="00BC73E1">
            <w:pPr>
              <w:snapToGrid w:val="0"/>
              <w:rPr>
                <w:bCs/>
              </w:rPr>
            </w:pPr>
            <w:r w:rsidRPr="004F5BFE">
              <w:t>Тема 20.</w:t>
            </w:r>
            <w:r w:rsidR="00BD3239">
              <w:t xml:space="preserve"> </w:t>
            </w:r>
            <w:r w:rsidRPr="004F5BFE">
              <w:t xml:space="preserve">Реферат </w:t>
            </w:r>
            <w:r w:rsidRPr="004F5BFE">
              <w:rPr>
                <w:bCs/>
              </w:rPr>
              <w:t>как жанр научной речи.</w:t>
            </w:r>
            <w:r w:rsidR="00BD3239">
              <w:rPr>
                <w:bCs/>
              </w:rPr>
              <w:t xml:space="preserve"> </w:t>
            </w:r>
            <w:r>
              <w:rPr>
                <w:bCs/>
                <w:iCs/>
              </w:rPr>
              <w:t xml:space="preserve">Текст </w:t>
            </w:r>
            <w:r w:rsidR="00BD3239">
              <w:rPr>
                <w:bCs/>
                <w:iCs/>
              </w:rPr>
              <w:t>«</w:t>
            </w:r>
            <w:r w:rsidRPr="00AF57AB">
              <w:rPr>
                <w:rFonts w:eastAsia="TimesNewRomanPSMT"/>
                <w:color w:val="242021"/>
              </w:rPr>
              <w:t>Различие безусловных и условных рефлексов</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21.</w:t>
            </w:r>
          </w:p>
        </w:tc>
        <w:tc>
          <w:tcPr>
            <w:tcW w:w="4055" w:type="dxa"/>
            <w:vAlign w:val="center"/>
          </w:tcPr>
          <w:p w:rsidR="00BC73E1" w:rsidRPr="004F5BFE" w:rsidRDefault="00BC73E1" w:rsidP="00BC73E1">
            <w:pPr>
              <w:rPr>
                <w:bCs/>
              </w:rPr>
            </w:pPr>
            <w:r w:rsidRPr="004F5BFE">
              <w:t>Тема 21.</w:t>
            </w:r>
            <w:r w:rsidR="00BD3239">
              <w:t xml:space="preserve"> </w:t>
            </w:r>
            <w:r w:rsidRPr="004F5BFE">
              <w:rPr>
                <w:bCs/>
              </w:rPr>
              <w:t>Обобщённая модель реферата научного текста.</w:t>
            </w:r>
            <w:r w:rsidR="00BD3239">
              <w:rPr>
                <w:bCs/>
              </w:rPr>
              <w:t xml:space="preserve"> </w:t>
            </w:r>
            <w:r>
              <w:rPr>
                <w:bCs/>
                <w:iCs/>
              </w:rPr>
              <w:t xml:space="preserve">Текст </w:t>
            </w:r>
            <w:r w:rsidR="00BD3239">
              <w:rPr>
                <w:bCs/>
                <w:iCs/>
              </w:rPr>
              <w:t>«</w:t>
            </w:r>
            <w:r w:rsidRPr="00AF57AB">
              <w:rPr>
                <w:rFonts w:eastAsia="TimesNewRomanPSMT"/>
                <w:color w:val="242021"/>
              </w:rPr>
              <w:t>Различие безусловных и условных рефлексов</w:t>
            </w:r>
            <w:r w:rsidR="00BD3239">
              <w:rPr>
                <w:rFonts w:eastAsia="TimesNewRomanPSMT"/>
                <w:color w:val="242021"/>
              </w:rPr>
              <w:t>»</w:t>
            </w:r>
          </w:p>
          <w:p w:rsidR="00BC73E1" w:rsidRPr="004F5BFE" w:rsidRDefault="00BC73E1" w:rsidP="00BC73E1"/>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w:t>
            </w:r>
            <w:r>
              <w:t>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22.</w:t>
            </w:r>
          </w:p>
        </w:tc>
        <w:tc>
          <w:tcPr>
            <w:tcW w:w="4055" w:type="dxa"/>
            <w:vAlign w:val="center"/>
          </w:tcPr>
          <w:p w:rsidR="00BC73E1" w:rsidRPr="004F5BFE" w:rsidRDefault="00BC73E1" w:rsidP="00BC73E1">
            <w:r w:rsidRPr="004F5BFE">
              <w:t>Тема 22.</w:t>
            </w:r>
            <w:r w:rsidRPr="004F5BFE">
              <w:rPr>
                <w:bCs/>
              </w:rPr>
              <w:t>Языковые конструкции</w:t>
            </w:r>
            <w:r w:rsidRPr="004F5BFE">
              <w:t xml:space="preserve"> для рецензирования, аннотирования </w:t>
            </w:r>
          </w:p>
          <w:p w:rsidR="00BC73E1" w:rsidRPr="004F5BFE" w:rsidRDefault="00BC73E1" w:rsidP="00BC73E1">
            <w:pPr>
              <w:snapToGrid w:val="0"/>
            </w:pPr>
            <w:r w:rsidRPr="004F5BFE">
              <w:t>и реферирования.</w:t>
            </w:r>
            <w:r w:rsidR="00BD3239">
              <w:t xml:space="preserve"> </w:t>
            </w:r>
            <w:r>
              <w:rPr>
                <w:bCs/>
                <w:iCs/>
              </w:rPr>
              <w:t xml:space="preserve">Текст </w:t>
            </w:r>
            <w:r w:rsidR="00BD3239">
              <w:rPr>
                <w:bCs/>
                <w:iCs/>
              </w:rPr>
              <w:t>«</w:t>
            </w:r>
            <w:r w:rsidRPr="00AF57AB">
              <w:rPr>
                <w:rFonts w:eastAsia="TimesNewRomanPSMT"/>
                <w:color w:val="242021"/>
              </w:rPr>
              <w:t>Классификация безусловных и условных рефлексов</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428F">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23.</w:t>
            </w:r>
          </w:p>
        </w:tc>
        <w:tc>
          <w:tcPr>
            <w:tcW w:w="4055" w:type="dxa"/>
            <w:vAlign w:val="center"/>
          </w:tcPr>
          <w:p w:rsidR="00BC73E1" w:rsidRPr="004F5BFE" w:rsidRDefault="00BC73E1" w:rsidP="00BC73E1">
            <w:pPr>
              <w:snapToGrid w:val="0"/>
              <w:jc w:val="both"/>
            </w:pPr>
            <w:r w:rsidRPr="004F5BFE">
              <w:t>Тема 23.</w:t>
            </w:r>
            <w:r w:rsidR="00BD3239">
              <w:t xml:space="preserve"> </w:t>
            </w:r>
            <w:r w:rsidRPr="004F5BFE">
              <w:t>Научно-исследовательские работы: курсовая работа, научная статья.</w:t>
            </w:r>
            <w:r w:rsidR="00BD3239">
              <w:t xml:space="preserve"> </w:t>
            </w:r>
            <w:r>
              <w:rPr>
                <w:bCs/>
                <w:iCs/>
              </w:rPr>
              <w:t xml:space="preserve">Текст </w:t>
            </w:r>
            <w:r w:rsidR="00BD3239">
              <w:rPr>
                <w:bCs/>
                <w:iCs/>
              </w:rPr>
              <w:t>«</w:t>
            </w:r>
            <w:r w:rsidRPr="00AF57AB">
              <w:rPr>
                <w:rFonts w:eastAsia="TimesNewRomanPSMT"/>
                <w:color w:val="242021"/>
              </w:rPr>
              <w:t>Классификация безусловных и условных рефлексов</w:t>
            </w:r>
            <w:r w:rsidR="00BD3239">
              <w:rPr>
                <w:rFonts w:eastAsia="TimesNewRomanPSMT"/>
                <w:color w:val="242021"/>
              </w:rPr>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363FFF">
            <w:pPr>
              <w:snapToGrid w:val="0"/>
            </w:pPr>
          </w:p>
        </w:tc>
      </w:tr>
      <w:tr w:rsidR="00BC73E1" w:rsidRPr="009A3515" w:rsidTr="00F36F39">
        <w:tc>
          <w:tcPr>
            <w:tcW w:w="547" w:type="dxa"/>
          </w:tcPr>
          <w:p w:rsidR="00BC73E1" w:rsidRPr="009A3515" w:rsidRDefault="00BC73E1">
            <w:r w:rsidRPr="009A3515">
              <w:t>24.</w:t>
            </w:r>
          </w:p>
        </w:tc>
        <w:tc>
          <w:tcPr>
            <w:tcW w:w="4055" w:type="dxa"/>
            <w:vAlign w:val="center"/>
          </w:tcPr>
          <w:p w:rsidR="00BC73E1" w:rsidRPr="002C43C0" w:rsidRDefault="00BC73E1" w:rsidP="00BC73E1">
            <w:r w:rsidRPr="002C43C0">
              <w:t xml:space="preserve">Тема 24.Особенности выпускной квалификационной работы. </w:t>
            </w:r>
          </w:p>
          <w:p w:rsidR="00BC73E1" w:rsidRPr="002C43C0" w:rsidRDefault="00BC73E1" w:rsidP="00BC73E1">
            <w:pPr>
              <w:suppressAutoHyphens/>
              <w:snapToGrid w:val="0"/>
              <w:jc w:val="both"/>
            </w:pPr>
          </w:p>
        </w:tc>
        <w:tc>
          <w:tcPr>
            <w:tcW w:w="2169" w:type="dxa"/>
          </w:tcPr>
          <w:p w:rsidR="00BC73E1" w:rsidRPr="002C43C0" w:rsidRDefault="00BC73E1" w:rsidP="00BC73E1">
            <w:pPr>
              <w:rPr>
                <w:bCs/>
              </w:rPr>
            </w:pPr>
            <w:r w:rsidRPr="002C43C0">
              <w:rPr>
                <w:bCs/>
              </w:rPr>
              <w:t>УК-4</w:t>
            </w:r>
          </w:p>
          <w:p w:rsidR="00BC73E1" w:rsidRPr="002C43C0" w:rsidRDefault="00BC73E1" w:rsidP="00BC73E1">
            <w:pPr>
              <w:suppressAutoHyphens/>
              <w:snapToGrid w:val="0"/>
              <w:jc w:val="both"/>
            </w:pPr>
            <w:r w:rsidRPr="002C43C0">
              <w:t>Зн. -1,2,3</w:t>
            </w:r>
            <w:r>
              <w:t>,4</w:t>
            </w:r>
          </w:p>
          <w:p w:rsidR="00BC73E1" w:rsidRPr="002C43C0" w:rsidRDefault="00BC73E1" w:rsidP="00BC73E1">
            <w:pPr>
              <w:suppressAutoHyphens/>
              <w:snapToGrid w:val="0"/>
              <w:jc w:val="both"/>
            </w:pPr>
            <w:r w:rsidRPr="002C43C0">
              <w:t>Ум-1,2</w:t>
            </w:r>
            <w:r>
              <w:t>,3</w:t>
            </w:r>
          </w:p>
          <w:p w:rsidR="00BC73E1" w:rsidRPr="002C43C0" w:rsidRDefault="00BC73E1" w:rsidP="00BC73E1">
            <w:pPr>
              <w:suppressAutoHyphens/>
              <w:snapToGrid w:val="0"/>
              <w:jc w:val="both"/>
            </w:pPr>
            <w:r w:rsidRPr="002C43C0">
              <w:t>Вл.-1,2,3</w:t>
            </w:r>
          </w:p>
          <w:p w:rsidR="00BC73E1" w:rsidRPr="002C43C0" w:rsidRDefault="00BC73E1" w:rsidP="00BC73E1">
            <w:pPr>
              <w:suppressAutoHyphens/>
              <w:snapToGrid w:val="0"/>
              <w:jc w:val="both"/>
            </w:pPr>
          </w:p>
          <w:p w:rsidR="00BC73E1" w:rsidRPr="002C43C0" w:rsidRDefault="00BC73E1" w:rsidP="00BC73E1">
            <w:pPr>
              <w:rPr>
                <w:bCs/>
              </w:rPr>
            </w:pPr>
            <w:r w:rsidRPr="002C43C0">
              <w:rPr>
                <w:bCs/>
              </w:rPr>
              <w:t>УК-5</w:t>
            </w:r>
          </w:p>
          <w:p w:rsidR="00BC73E1" w:rsidRPr="002C43C0" w:rsidRDefault="00BC73E1" w:rsidP="00BC73E1">
            <w:pPr>
              <w:suppressAutoHyphens/>
              <w:snapToGrid w:val="0"/>
              <w:jc w:val="both"/>
            </w:pPr>
            <w:r w:rsidRPr="002C43C0">
              <w:t>Зн. -5,6</w:t>
            </w:r>
          </w:p>
          <w:p w:rsidR="00BC73E1" w:rsidRPr="002C43C0" w:rsidRDefault="00BC73E1" w:rsidP="00BC73E1">
            <w:pPr>
              <w:suppressAutoHyphens/>
              <w:snapToGrid w:val="0"/>
              <w:jc w:val="both"/>
            </w:pPr>
            <w:r w:rsidRPr="002C43C0">
              <w:t>Ум-4,5</w:t>
            </w:r>
          </w:p>
          <w:p w:rsidR="00BC73E1" w:rsidRPr="002C43C0" w:rsidRDefault="00BC73E1" w:rsidP="00BC73E1">
            <w:pPr>
              <w:suppressAutoHyphens/>
              <w:snapToGrid w:val="0"/>
              <w:jc w:val="both"/>
            </w:pPr>
            <w:r w:rsidRPr="002C43C0">
              <w:t>Вл.-4,5</w:t>
            </w:r>
          </w:p>
          <w:p w:rsidR="00BC73E1" w:rsidRPr="002C43C0" w:rsidRDefault="00BC73E1" w:rsidP="00BC73E1">
            <w:pPr>
              <w:suppressAutoHyphens/>
              <w:snapToGrid w:val="0"/>
              <w:jc w:val="both"/>
            </w:pPr>
          </w:p>
        </w:tc>
        <w:tc>
          <w:tcPr>
            <w:tcW w:w="2800" w:type="dxa"/>
          </w:tcPr>
          <w:p w:rsidR="00BC73E1" w:rsidRPr="009A3515" w:rsidRDefault="00BC73E1" w:rsidP="009856CE">
            <w:pPr>
              <w:tabs>
                <w:tab w:val="left" w:pos="72"/>
              </w:tabs>
            </w:pPr>
            <w:r w:rsidRPr="009A3515">
              <w:lastRenderedPageBreak/>
              <w:t>- собеседование</w:t>
            </w:r>
            <w:r>
              <w:t>/ опрос</w:t>
            </w:r>
            <w:r w:rsidRPr="009A3515">
              <w:t xml:space="preserve"> по вопросам пройденной лексики и грамматики</w:t>
            </w:r>
          </w:p>
          <w:p w:rsidR="00BC73E1" w:rsidRPr="009A3515" w:rsidRDefault="00C70EB7" w:rsidP="00363FFF">
            <w:r>
              <w:t>- промежуточный т</w:t>
            </w:r>
            <w:r w:rsidR="00BC73E1" w:rsidRPr="009A3515">
              <w:t>ест.</w:t>
            </w:r>
          </w:p>
          <w:p w:rsidR="00BC73E1" w:rsidRPr="009A3515" w:rsidRDefault="00C70EB7" w:rsidP="00C70EB7">
            <w:r>
              <w:t xml:space="preserve">- </w:t>
            </w:r>
            <w:r w:rsidR="00BC73E1" w:rsidRPr="009A3515">
              <w:t>кейс-задание</w:t>
            </w:r>
          </w:p>
        </w:tc>
      </w:tr>
      <w:tr w:rsidR="00BC73E1" w:rsidRPr="009A3515" w:rsidTr="00F36F39">
        <w:tc>
          <w:tcPr>
            <w:tcW w:w="547" w:type="dxa"/>
          </w:tcPr>
          <w:p w:rsidR="00BC73E1" w:rsidRPr="009A3515" w:rsidRDefault="00BC73E1">
            <w:r w:rsidRPr="009A3515">
              <w:lastRenderedPageBreak/>
              <w:t>25.</w:t>
            </w:r>
          </w:p>
        </w:tc>
        <w:tc>
          <w:tcPr>
            <w:tcW w:w="4055" w:type="dxa"/>
            <w:vAlign w:val="center"/>
          </w:tcPr>
          <w:p w:rsidR="00BC73E1" w:rsidRPr="004F5BFE" w:rsidRDefault="00BC73E1" w:rsidP="00BC73E1">
            <w:pPr>
              <w:snapToGrid w:val="0"/>
            </w:pPr>
            <w:r w:rsidRPr="004F5BFE">
              <w:t>Тема 25.Структура,</w:t>
            </w:r>
            <w:r w:rsidR="00BD3239">
              <w:t xml:space="preserve"> </w:t>
            </w:r>
            <w:r w:rsidRPr="004F5BFE">
              <w:t xml:space="preserve">компонентный состав объекта. </w:t>
            </w:r>
            <w:r>
              <w:rPr>
                <w:bCs/>
                <w:iCs/>
              </w:rPr>
              <w:t xml:space="preserve">Текст </w:t>
            </w:r>
            <w:r w:rsidR="00BD3239">
              <w:rPr>
                <w:bCs/>
                <w:iCs/>
              </w:rPr>
              <w:t>«</w:t>
            </w:r>
            <w:r>
              <w:t>Скелет туловища</w:t>
            </w:r>
            <w:r w:rsidR="00BD3239">
              <w:t>»</w:t>
            </w:r>
          </w:p>
          <w:p w:rsidR="00BC73E1" w:rsidRPr="004F5BFE" w:rsidRDefault="00BC73E1" w:rsidP="00BC73E1">
            <w:pPr>
              <w:suppressAutoHyphens/>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428F">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D3239" w:rsidP="0098428F">
            <w:pPr>
              <w:tabs>
                <w:tab w:val="left" w:pos="72"/>
              </w:tabs>
            </w:pPr>
            <w:r>
              <w:t>-</w:t>
            </w:r>
            <w:r w:rsidR="00C70EB7">
              <w:t xml:space="preserve">контрольное задание, </w:t>
            </w:r>
            <w:r w:rsidR="00BC73E1" w:rsidRPr="009A3515">
              <w:t xml:space="preserve">терминологический диктант </w:t>
            </w:r>
          </w:p>
          <w:p w:rsidR="00BC73E1" w:rsidRPr="009A3515" w:rsidRDefault="00BC73E1" w:rsidP="0098428F">
            <w:pPr>
              <w:tabs>
                <w:tab w:val="left" w:pos="72"/>
              </w:tabs>
            </w:pPr>
            <w:r w:rsidRPr="009A3515">
              <w:t>-</w:t>
            </w:r>
            <w:r w:rsidR="00E41AB8" w:rsidRPr="009A3515">
              <w:t xml:space="preserve"> беседа</w:t>
            </w:r>
            <w:r w:rsidR="00E41AB8">
              <w:t xml:space="preserve"> и дискуссия</w:t>
            </w:r>
            <w:r w:rsidR="00E41AB8" w:rsidRPr="009A3515">
              <w:t xml:space="preserve"> по теме «Влияет ли успеваемость студента-медика на его будущий профессионализм»</w:t>
            </w:r>
          </w:p>
        </w:tc>
      </w:tr>
      <w:tr w:rsidR="00BC73E1" w:rsidRPr="009A3515" w:rsidTr="00F36F39">
        <w:tc>
          <w:tcPr>
            <w:tcW w:w="547" w:type="dxa"/>
          </w:tcPr>
          <w:p w:rsidR="00BC73E1" w:rsidRPr="009A3515" w:rsidRDefault="00BC73E1">
            <w:r w:rsidRPr="009A3515">
              <w:t>26.</w:t>
            </w:r>
          </w:p>
        </w:tc>
        <w:tc>
          <w:tcPr>
            <w:tcW w:w="4055" w:type="dxa"/>
            <w:vAlign w:val="center"/>
          </w:tcPr>
          <w:p w:rsidR="00BC73E1" w:rsidRPr="004F5BFE" w:rsidRDefault="00BC73E1" w:rsidP="00BC73E1">
            <w:pPr>
              <w:snapToGrid w:val="0"/>
              <w:rPr>
                <w:b/>
              </w:rPr>
            </w:pPr>
            <w:r w:rsidRPr="004F5BFE">
              <w:t>Тема 26.</w:t>
            </w:r>
            <w:r w:rsidR="00E41AB8">
              <w:t xml:space="preserve"> </w:t>
            </w:r>
            <w:r w:rsidRPr="004F5BFE">
              <w:t>Соединение и расположение компонентов объекта.</w:t>
            </w:r>
            <w:r w:rsidR="00E41AB8">
              <w:t xml:space="preserve"> </w:t>
            </w:r>
            <w:r>
              <w:rPr>
                <w:bCs/>
                <w:iCs/>
              </w:rPr>
              <w:t xml:space="preserve">Текст </w:t>
            </w:r>
            <w:r w:rsidR="00E41AB8">
              <w:rPr>
                <w:bCs/>
                <w:iCs/>
              </w:rPr>
              <w:t>«</w:t>
            </w:r>
            <w:r>
              <w:t>Скелет туловища</w:t>
            </w:r>
            <w:r w:rsidR="00E41AB8">
              <w:t>»</w:t>
            </w:r>
            <w:r>
              <w:t xml:space="preserve"> </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highlight w:val="yellow"/>
              </w:rPr>
            </w:pPr>
          </w:p>
        </w:tc>
        <w:tc>
          <w:tcPr>
            <w:tcW w:w="2800" w:type="dxa"/>
          </w:tcPr>
          <w:p w:rsidR="00BC73E1" w:rsidRPr="009A3515" w:rsidRDefault="00BC73E1" w:rsidP="000E6949">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27.</w:t>
            </w:r>
          </w:p>
        </w:tc>
        <w:tc>
          <w:tcPr>
            <w:tcW w:w="4055" w:type="dxa"/>
            <w:vAlign w:val="center"/>
          </w:tcPr>
          <w:p w:rsidR="00BC73E1" w:rsidRPr="004F5BFE" w:rsidRDefault="00BC73E1" w:rsidP="00BC73E1">
            <w:pPr>
              <w:snapToGrid w:val="0"/>
            </w:pPr>
            <w:r w:rsidRPr="004F5BFE">
              <w:t>Тема 27. Типовые смысловые компоненты в текстах о структуре объекта.</w:t>
            </w:r>
            <w:r w:rsidR="00E41AB8">
              <w:t xml:space="preserve"> </w:t>
            </w:r>
            <w:r>
              <w:rPr>
                <w:bCs/>
                <w:iCs/>
              </w:rPr>
              <w:t xml:space="preserve">Текст </w:t>
            </w:r>
            <w:r w:rsidR="00E41AB8">
              <w:rPr>
                <w:bCs/>
                <w:iCs/>
              </w:rPr>
              <w:t>«</w:t>
            </w:r>
            <w:r>
              <w:t>Строение и состав кожи</w:t>
            </w:r>
            <w:r w:rsidR="00E41AB8">
              <w:t>»</w:t>
            </w:r>
          </w:p>
          <w:p w:rsidR="00BC73E1" w:rsidRPr="004F5BFE" w:rsidRDefault="00BC73E1" w:rsidP="00BC73E1"/>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0E6949">
            <w:pPr>
              <w:tabs>
                <w:tab w:val="left" w:pos="72"/>
              </w:tabs>
            </w:pPr>
          </w:p>
        </w:tc>
      </w:tr>
      <w:tr w:rsidR="00BC73E1" w:rsidRPr="009A3515" w:rsidTr="00F36F39">
        <w:tc>
          <w:tcPr>
            <w:tcW w:w="547" w:type="dxa"/>
          </w:tcPr>
          <w:p w:rsidR="00BC73E1" w:rsidRPr="009A3515" w:rsidRDefault="00BC73E1">
            <w:r w:rsidRPr="009A3515">
              <w:t>28.</w:t>
            </w:r>
          </w:p>
        </w:tc>
        <w:tc>
          <w:tcPr>
            <w:tcW w:w="4055" w:type="dxa"/>
            <w:vAlign w:val="center"/>
          </w:tcPr>
          <w:p w:rsidR="00BC73E1" w:rsidRPr="004F5BFE" w:rsidRDefault="00BC73E1" w:rsidP="00BC73E1">
            <w:r w:rsidRPr="004F5BFE">
              <w:t xml:space="preserve">Тема 28. Качественно-количественный состав предмета. </w:t>
            </w:r>
            <w:r>
              <w:rPr>
                <w:bCs/>
                <w:iCs/>
              </w:rPr>
              <w:t xml:space="preserve">Текст </w:t>
            </w:r>
            <w:r w:rsidR="00E41AB8">
              <w:rPr>
                <w:bCs/>
                <w:iCs/>
              </w:rPr>
              <w:t>«</w:t>
            </w:r>
            <w:r>
              <w:t>Строение и состав кожи</w:t>
            </w:r>
            <w:r w:rsidR="00E41AB8">
              <w:t>»</w:t>
            </w:r>
          </w:p>
          <w:p w:rsidR="00BC73E1" w:rsidRPr="004F5BFE" w:rsidRDefault="00BC73E1" w:rsidP="00BC73E1">
            <w:pPr>
              <w:widowControl w:val="0"/>
              <w:tabs>
                <w:tab w:val="left" w:pos="175"/>
              </w:tabs>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pPr>
          </w:p>
        </w:tc>
        <w:tc>
          <w:tcPr>
            <w:tcW w:w="2800" w:type="dxa"/>
          </w:tcPr>
          <w:p w:rsidR="00BC73E1" w:rsidRPr="009A3515" w:rsidRDefault="00BC73E1" w:rsidP="000E6949">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E41AB8" w:rsidP="000E6949">
            <w:pPr>
              <w:tabs>
                <w:tab w:val="left" w:pos="72"/>
              </w:tabs>
            </w:pPr>
            <w:r>
              <w:t>-</w:t>
            </w:r>
            <w:r w:rsidR="00C70EB7">
              <w:t xml:space="preserve">контрольное задание, </w:t>
            </w:r>
            <w:r w:rsidR="00BC73E1" w:rsidRPr="009A3515">
              <w:t>терминологический диктант по теме</w:t>
            </w:r>
          </w:p>
        </w:tc>
      </w:tr>
      <w:tr w:rsidR="00BC73E1" w:rsidRPr="009A3515" w:rsidTr="00F36F39">
        <w:tc>
          <w:tcPr>
            <w:tcW w:w="547" w:type="dxa"/>
          </w:tcPr>
          <w:p w:rsidR="00BC73E1" w:rsidRPr="009A3515" w:rsidRDefault="00BC73E1">
            <w:r w:rsidRPr="009A3515">
              <w:t>29.</w:t>
            </w:r>
          </w:p>
        </w:tc>
        <w:tc>
          <w:tcPr>
            <w:tcW w:w="4055" w:type="dxa"/>
            <w:vAlign w:val="center"/>
          </w:tcPr>
          <w:p w:rsidR="00BC73E1" w:rsidRPr="00154C8C" w:rsidRDefault="00BC73E1" w:rsidP="00BC73E1">
            <w:pPr>
              <w:snapToGrid w:val="0"/>
            </w:pPr>
            <w:r w:rsidRPr="004F5BFE">
              <w:t>Тема 29.</w:t>
            </w:r>
            <w:r w:rsidR="00E41AB8">
              <w:t xml:space="preserve"> </w:t>
            </w:r>
            <w:r w:rsidRPr="004F5BFE">
              <w:t>Типовые смысловые компоненты текстов о процентном составе объектов.</w:t>
            </w:r>
            <w:r w:rsidR="00E41AB8">
              <w:t xml:space="preserve"> </w:t>
            </w:r>
            <w:r>
              <w:rPr>
                <w:bCs/>
                <w:iCs/>
              </w:rPr>
              <w:t xml:space="preserve">Текст </w:t>
            </w:r>
            <w:r w:rsidR="00E41AB8">
              <w:rPr>
                <w:bCs/>
                <w:iCs/>
              </w:rPr>
              <w:t>«</w:t>
            </w:r>
            <w:r>
              <w:t>Простейшие</w:t>
            </w:r>
            <w:r w:rsidR="00E41AB8">
              <w:t>»</w:t>
            </w:r>
          </w:p>
          <w:p w:rsidR="00BC73E1" w:rsidRPr="004F5BFE" w:rsidRDefault="00BC73E1" w:rsidP="00BC73E1">
            <w:pPr>
              <w:widowControl w:val="0"/>
              <w:tabs>
                <w:tab w:val="left" w:pos="175"/>
              </w:tabs>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0555AD">
            <w:pPr>
              <w:tabs>
                <w:tab w:val="left" w:pos="72"/>
              </w:tabs>
            </w:pPr>
          </w:p>
        </w:tc>
      </w:tr>
      <w:tr w:rsidR="00BC73E1" w:rsidRPr="009A3515" w:rsidTr="00F36F39">
        <w:tc>
          <w:tcPr>
            <w:tcW w:w="547" w:type="dxa"/>
          </w:tcPr>
          <w:p w:rsidR="00BC73E1" w:rsidRPr="009A3515" w:rsidRDefault="00BC73E1">
            <w:r w:rsidRPr="009A3515">
              <w:t>30.</w:t>
            </w:r>
          </w:p>
        </w:tc>
        <w:tc>
          <w:tcPr>
            <w:tcW w:w="4055" w:type="dxa"/>
            <w:vAlign w:val="center"/>
          </w:tcPr>
          <w:p w:rsidR="00BC73E1" w:rsidRPr="004F5BFE" w:rsidRDefault="00BC73E1" w:rsidP="00BC73E1">
            <w:pPr>
              <w:snapToGrid w:val="0"/>
            </w:pPr>
            <w:r w:rsidRPr="004F5BFE">
              <w:t xml:space="preserve">Тема 30.Форма объекта (предмета, микроорганизма). </w:t>
            </w:r>
            <w:r>
              <w:rPr>
                <w:bCs/>
                <w:iCs/>
              </w:rPr>
              <w:t xml:space="preserve">Текст </w:t>
            </w:r>
            <w:r w:rsidR="00E41AB8">
              <w:rPr>
                <w:bCs/>
                <w:iCs/>
              </w:rPr>
              <w:t>«</w:t>
            </w:r>
            <w:r>
              <w:t>Кости черепа</w:t>
            </w:r>
            <w:r w:rsidR="00E41AB8">
              <w:t>»</w:t>
            </w:r>
          </w:p>
          <w:p w:rsidR="00BC73E1" w:rsidRPr="004F5BFE" w:rsidRDefault="00BC73E1" w:rsidP="00BC73E1"/>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lastRenderedPageBreak/>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lastRenderedPageBreak/>
              <w:t>- собеседование</w:t>
            </w:r>
            <w:r>
              <w:t>/ опрос</w:t>
            </w:r>
            <w:r w:rsidRPr="009A3515">
              <w:t xml:space="preserve"> по вопросам пройденной лексики и грамматики</w:t>
            </w:r>
          </w:p>
          <w:p w:rsidR="00BC73E1" w:rsidRPr="009A3515" w:rsidRDefault="00E41AB8" w:rsidP="009856CE">
            <w:pPr>
              <w:tabs>
                <w:tab w:val="left" w:pos="72"/>
              </w:tabs>
            </w:pPr>
            <w:r>
              <w:t>-</w:t>
            </w:r>
            <w:r w:rsidR="00C70EB7">
              <w:t xml:space="preserve">контрольное задание, </w:t>
            </w:r>
            <w:r w:rsidR="00BC73E1" w:rsidRPr="009A3515">
              <w:t xml:space="preserve">терминологический диктант по теме </w:t>
            </w:r>
          </w:p>
        </w:tc>
      </w:tr>
      <w:tr w:rsidR="00BC73E1" w:rsidRPr="009A3515" w:rsidTr="00F36F39">
        <w:tc>
          <w:tcPr>
            <w:tcW w:w="547" w:type="dxa"/>
          </w:tcPr>
          <w:p w:rsidR="00BC73E1" w:rsidRPr="009A3515" w:rsidRDefault="00BC73E1">
            <w:r w:rsidRPr="009A3515">
              <w:lastRenderedPageBreak/>
              <w:t>31.</w:t>
            </w:r>
          </w:p>
        </w:tc>
        <w:tc>
          <w:tcPr>
            <w:tcW w:w="4055" w:type="dxa"/>
            <w:vAlign w:val="center"/>
          </w:tcPr>
          <w:p w:rsidR="00BC73E1" w:rsidRPr="00BC73E1" w:rsidRDefault="00BC73E1" w:rsidP="00BC73E1">
            <w:pPr>
              <w:rPr>
                <w:bCs/>
              </w:rPr>
            </w:pPr>
            <w:r w:rsidRPr="004F5BFE">
              <w:t>Тема 31. Сравнительная характеристика объектов по сходству.</w:t>
            </w:r>
            <w:r w:rsidR="00E41AB8">
              <w:t xml:space="preserve"> </w:t>
            </w:r>
            <w:r>
              <w:rPr>
                <w:bCs/>
                <w:iCs/>
              </w:rPr>
              <w:t xml:space="preserve">Текст </w:t>
            </w:r>
            <w:r w:rsidR="00E41AB8">
              <w:rPr>
                <w:bCs/>
                <w:iCs/>
              </w:rPr>
              <w:t>«</w:t>
            </w:r>
            <w:r>
              <w:t>Металлы и неметаллы</w:t>
            </w:r>
            <w:r w:rsidR="00E41AB8">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tabs>
                <w:tab w:val="left" w:pos="72"/>
              </w:tabs>
            </w:pPr>
          </w:p>
        </w:tc>
      </w:tr>
      <w:tr w:rsidR="00BC73E1" w:rsidRPr="009A3515" w:rsidTr="00F36F39">
        <w:tc>
          <w:tcPr>
            <w:tcW w:w="547" w:type="dxa"/>
          </w:tcPr>
          <w:p w:rsidR="00BC73E1" w:rsidRPr="009A3515" w:rsidRDefault="00BC73E1">
            <w:r w:rsidRPr="009A3515">
              <w:t>32.</w:t>
            </w:r>
          </w:p>
        </w:tc>
        <w:tc>
          <w:tcPr>
            <w:tcW w:w="4055" w:type="dxa"/>
            <w:vAlign w:val="center"/>
          </w:tcPr>
          <w:p w:rsidR="00BC73E1" w:rsidRPr="004F5BFE" w:rsidRDefault="00BC73E1" w:rsidP="00BC73E1">
            <w:r w:rsidRPr="004F5BFE">
              <w:t xml:space="preserve">Тема 32. Рельеф поверхности объекта (предмета, микроорганизма). </w:t>
            </w:r>
            <w:r>
              <w:rPr>
                <w:bCs/>
                <w:iCs/>
              </w:rPr>
              <w:t xml:space="preserve">Текст </w:t>
            </w:r>
            <w:r w:rsidR="00E41AB8">
              <w:rPr>
                <w:bCs/>
                <w:iCs/>
              </w:rPr>
              <w:t>«</w:t>
            </w:r>
            <w:r>
              <w:t>Кости черепа</w:t>
            </w:r>
            <w:r w:rsidR="00E41AB8">
              <w:t>»</w:t>
            </w:r>
          </w:p>
          <w:p w:rsidR="00BC73E1" w:rsidRPr="004F5BFE" w:rsidRDefault="00BC73E1" w:rsidP="00BC73E1">
            <w:pPr>
              <w:suppressAutoHyphens/>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363FFF">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33.</w:t>
            </w:r>
          </w:p>
        </w:tc>
        <w:tc>
          <w:tcPr>
            <w:tcW w:w="4055" w:type="dxa"/>
            <w:vAlign w:val="center"/>
          </w:tcPr>
          <w:p w:rsidR="00BC73E1" w:rsidRPr="004F5BFE" w:rsidRDefault="00BC73E1" w:rsidP="00BC73E1">
            <w:pPr>
              <w:snapToGrid w:val="0"/>
            </w:pPr>
            <w:r w:rsidRPr="004F5BFE">
              <w:t>Тема 33. Полное описа</w:t>
            </w:r>
            <w:r>
              <w:t>ние рельефа поверхности объекта</w:t>
            </w:r>
            <w:r w:rsidRPr="004F5BFE">
              <w:t xml:space="preserve">. </w:t>
            </w:r>
            <w:r>
              <w:rPr>
                <w:bCs/>
                <w:iCs/>
              </w:rPr>
              <w:t xml:space="preserve">Текст </w:t>
            </w:r>
            <w:r w:rsidR="00E41AB8">
              <w:rPr>
                <w:bCs/>
                <w:iCs/>
              </w:rPr>
              <w:t>«</w:t>
            </w:r>
            <w:r>
              <w:t>Внутренние органы человека</w:t>
            </w:r>
            <w:r w:rsidR="00E41AB8">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C42E3F">
            <w:pPr>
              <w:tabs>
                <w:tab w:val="left" w:pos="72"/>
              </w:tabs>
            </w:pPr>
          </w:p>
        </w:tc>
      </w:tr>
      <w:tr w:rsidR="00BC73E1" w:rsidRPr="009A3515" w:rsidTr="00F36F39">
        <w:tc>
          <w:tcPr>
            <w:tcW w:w="547" w:type="dxa"/>
          </w:tcPr>
          <w:p w:rsidR="00BC73E1" w:rsidRPr="009A3515" w:rsidRDefault="00BC73E1">
            <w:r w:rsidRPr="009A3515">
              <w:t>34.</w:t>
            </w:r>
          </w:p>
        </w:tc>
        <w:tc>
          <w:tcPr>
            <w:tcW w:w="4055" w:type="dxa"/>
            <w:vAlign w:val="center"/>
          </w:tcPr>
          <w:p w:rsidR="00BC73E1" w:rsidRPr="004F5BFE" w:rsidRDefault="00BC73E1" w:rsidP="00BC73E1">
            <w:r w:rsidRPr="004F5BFE">
              <w:t xml:space="preserve">Тема 34. Качественные характеристики, свойства объекта. </w:t>
            </w:r>
            <w:r>
              <w:rPr>
                <w:bCs/>
                <w:iCs/>
              </w:rPr>
              <w:t xml:space="preserve">Текст </w:t>
            </w:r>
            <w:r w:rsidR="00E41AB8">
              <w:rPr>
                <w:bCs/>
                <w:iCs/>
              </w:rPr>
              <w:t>«</w:t>
            </w:r>
            <w:r>
              <w:t>Кроветворение, кровообращение</w:t>
            </w:r>
            <w:r w:rsidR="00E41AB8">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35.</w:t>
            </w:r>
          </w:p>
        </w:tc>
        <w:tc>
          <w:tcPr>
            <w:tcW w:w="4055" w:type="dxa"/>
            <w:vAlign w:val="center"/>
          </w:tcPr>
          <w:p w:rsidR="00BC73E1" w:rsidRPr="004F5BFE" w:rsidRDefault="00BC73E1" w:rsidP="00BC73E1">
            <w:pPr>
              <w:snapToGrid w:val="0"/>
            </w:pPr>
            <w:r w:rsidRPr="004F5BFE">
              <w:t>Тема 35. Признаки объекта.</w:t>
            </w:r>
          </w:p>
          <w:p w:rsidR="00BC73E1" w:rsidRPr="004F5BFE" w:rsidRDefault="00BC73E1" w:rsidP="00BC73E1">
            <w:pPr>
              <w:suppressAutoHyphens/>
              <w:snapToGrid w:val="0"/>
              <w:rPr>
                <w:i/>
              </w:rPr>
            </w:pPr>
            <w:r>
              <w:rPr>
                <w:bCs/>
                <w:iCs/>
              </w:rPr>
              <w:t xml:space="preserve">Текст </w:t>
            </w:r>
            <w:r w:rsidR="00E41AB8">
              <w:rPr>
                <w:bCs/>
                <w:iCs/>
              </w:rPr>
              <w:t>«</w:t>
            </w:r>
            <w:r>
              <w:t>Простейшие</w:t>
            </w:r>
            <w:r w:rsidR="00E41AB8">
              <w:t>»</w:t>
            </w:r>
          </w:p>
          <w:p w:rsidR="00BC73E1" w:rsidRPr="004F5BFE" w:rsidRDefault="00BC73E1" w:rsidP="00BC73E1">
            <w:pPr>
              <w:suppressAutoHyphens/>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Default="00BC73E1" w:rsidP="00BC73E1">
            <w:pPr>
              <w:suppressAutoHyphens/>
              <w:snapToGrid w:val="0"/>
              <w:jc w:val="both"/>
            </w:pPr>
            <w:r>
              <w:t>Вл.-1</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36.</w:t>
            </w:r>
          </w:p>
        </w:tc>
        <w:tc>
          <w:tcPr>
            <w:tcW w:w="4055" w:type="dxa"/>
            <w:vAlign w:val="center"/>
          </w:tcPr>
          <w:p w:rsidR="00BC73E1" w:rsidRDefault="00BC73E1" w:rsidP="00BC73E1">
            <w:r w:rsidRPr="004F5BFE">
              <w:t xml:space="preserve">Тема 36. Сравнительная характеристика объектов по отличию. </w:t>
            </w:r>
            <w:r>
              <w:rPr>
                <w:bCs/>
                <w:iCs/>
              </w:rPr>
              <w:t xml:space="preserve">Текст </w:t>
            </w:r>
            <w:r w:rsidR="00E41AB8">
              <w:rPr>
                <w:bCs/>
                <w:iCs/>
              </w:rPr>
              <w:t>«</w:t>
            </w:r>
            <w:r>
              <w:t>Изменение размера и формы костей</w:t>
            </w:r>
            <w:r w:rsidR="00E41AB8">
              <w:t>»</w:t>
            </w:r>
          </w:p>
          <w:p w:rsidR="00BC73E1" w:rsidRPr="004F5BFE" w:rsidRDefault="00BC73E1" w:rsidP="00BC73E1">
            <w:pPr>
              <w:suppressAutoHyphens/>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lastRenderedPageBreak/>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lastRenderedPageBreak/>
              <w:t>- собеседование</w:t>
            </w:r>
            <w:r>
              <w:t>/ опрос</w:t>
            </w:r>
            <w:r w:rsidRPr="009A3515">
              <w:t xml:space="preserve"> по вопросам пройденной лексики и грамматики</w:t>
            </w:r>
          </w:p>
          <w:p w:rsidR="00BC73E1" w:rsidRPr="009A3515" w:rsidRDefault="00BC73E1" w:rsidP="00817EAC">
            <w:r w:rsidRPr="009A3515">
              <w:t>- задания промежуточного теста</w:t>
            </w:r>
          </w:p>
          <w:p w:rsidR="00BC73E1" w:rsidRPr="009A3515" w:rsidRDefault="00C70EB7" w:rsidP="00817EAC">
            <w:r>
              <w:lastRenderedPageBreak/>
              <w:t xml:space="preserve">- </w:t>
            </w:r>
            <w:r w:rsidR="00BC73E1" w:rsidRPr="009A3515">
              <w:t>кейс-задание</w:t>
            </w:r>
          </w:p>
        </w:tc>
      </w:tr>
      <w:tr w:rsidR="00BC73E1" w:rsidRPr="009A3515" w:rsidTr="00F36F39">
        <w:tc>
          <w:tcPr>
            <w:tcW w:w="547" w:type="dxa"/>
          </w:tcPr>
          <w:p w:rsidR="00BC73E1" w:rsidRPr="009A3515" w:rsidRDefault="00BC73E1">
            <w:r w:rsidRPr="009A3515">
              <w:lastRenderedPageBreak/>
              <w:t>37.</w:t>
            </w:r>
          </w:p>
        </w:tc>
        <w:tc>
          <w:tcPr>
            <w:tcW w:w="4055" w:type="dxa"/>
            <w:vAlign w:val="center"/>
          </w:tcPr>
          <w:p w:rsidR="00BC73E1" w:rsidRPr="004F5BFE" w:rsidRDefault="00BC73E1" w:rsidP="00BC73E1">
            <w:pPr>
              <w:snapToGrid w:val="0"/>
            </w:pPr>
            <w:r w:rsidRPr="004F5BFE">
              <w:t>Тема 37. Количественные характеристики объекта (предмета, микроорганизма).</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424824">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424824">
            <w:pPr>
              <w:tabs>
                <w:tab w:val="left" w:pos="72"/>
              </w:tabs>
            </w:pPr>
            <w:r w:rsidRPr="009A3515">
              <w:t>-письменное/устное сообщение</w:t>
            </w:r>
          </w:p>
        </w:tc>
      </w:tr>
      <w:tr w:rsidR="00BC73E1" w:rsidRPr="009A3515" w:rsidTr="00F36F39">
        <w:tc>
          <w:tcPr>
            <w:tcW w:w="547" w:type="dxa"/>
          </w:tcPr>
          <w:p w:rsidR="00BC73E1" w:rsidRPr="009A3515" w:rsidRDefault="00BC73E1">
            <w:r w:rsidRPr="009A3515">
              <w:t>38.</w:t>
            </w:r>
          </w:p>
        </w:tc>
        <w:tc>
          <w:tcPr>
            <w:tcW w:w="4055" w:type="dxa"/>
            <w:vAlign w:val="center"/>
          </w:tcPr>
          <w:p w:rsidR="00BC73E1" w:rsidRPr="004F5BFE" w:rsidRDefault="00BC73E1" w:rsidP="00BC73E1">
            <w:pPr>
              <w:snapToGrid w:val="0"/>
            </w:pPr>
            <w:r w:rsidRPr="004F5BFE">
              <w:t xml:space="preserve">Тема 38. Функции предмета. </w:t>
            </w:r>
            <w:r>
              <w:rPr>
                <w:bCs/>
                <w:iCs/>
              </w:rPr>
              <w:t xml:space="preserve">Текст </w:t>
            </w:r>
            <w:r w:rsidR="00E41AB8">
              <w:rPr>
                <w:bCs/>
                <w:iCs/>
              </w:rPr>
              <w:t>«</w:t>
            </w:r>
            <w:r>
              <w:t>Функции опорно-двигательного аппарата</w:t>
            </w:r>
            <w:r w:rsidR="00E41AB8">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w:t>
            </w:r>
          </w:p>
          <w:p w:rsidR="00BC73E1" w:rsidRPr="00C32415" w:rsidRDefault="00BC73E1" w:rsidP="00BC73E1">
            <w:pPr>
              <w:suppressAutoHyphens/>
              <w:snapToGrid w:val="0"/>
              <w:jc w:val="both"/>
            </w:pPr>
          </w:p>
          <w:p w:rsidR="00BC73E1" w:rsidRPr="00C32415" w:rsidRDefault="00BC73E1" w:rsidP="00BC73E1">
            <w:pPr>
              <w:rPr>
                <w:highlight w:val="yellow"/>
              </w:rPr>
            </w:pPr>
          </w:p>
        </w:tc>
        <w:tc>
          <w:tcPr>
            <w:tcW w:w="2800" w:type="dxa"/>
          </w:tcPr>
          <w:p w:rsidR="00BC73E1" w:rsidRPr="009A3515" w:rsidRDefault="00BC73E1" w:rsidP="00424824">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39.</w:t>
            </w:r>
          </w:p>
        </w:tc>
        <w:tc>
          <w:tcPr>
            <w:tcW w:w="4055" w:type="dxa"/>
            <w:vAlign w:val="center"/>
          </w:tcPr>
          <w:p w:rsidR="00BC73E1" w:rsidRPr="00ED7E09" w:rsidRDefault="00BC73E1" w:rsidP="00BC73E1">
            <w:pPr>
              <w:rPr>
                <w:highlight w:val="yellow"/>
              </w:rPr>
            </w:pPr>
            <w:r w:rsidRPr="00C14173">
              <w:t xml:space="preserve">Тема 39. </w:t>
            </w:r>
            <w:r>
              <w:t>Описание ф</w:t>
            </w:r>
            <w:r w:rsidRPr="00011283">
              <w:t xml:space="preserve">ункции предмета. </w:t>
            </w:r>
            <w:r w:rsidRPr="00C14173">
              <w:rPr>
                <w:bCs/>
                <w:iCs/>
              </w:rPr>
              <w:t xml:space="preserve">Текст </w:t>
            </w:r>
            <w:r w:rsidR="00E41AB8">
              <w:rPr>
                <w:bCs/>
                <w:iCs/>
              </w:rPr>
              <w:t>«</w:t>
            </w:r>
            <w:r w:rsidRPr="00C14173">
              <w:t>Организм как биологический объект и его основные признаки</w:t>
            </w:r>
            <w:r w:rsidR="00E41AB8">
              <w:t>»</w:t>
            </w:r>
          </w:p>
          <w:p w:rsidR="00BC73E1" w:rsidRPr="00ED7E09" w:rsidRDefault="00BC73E1" w:rsidP="00BC73E1">
            <w:pPr>
              <w:snapToGrid w:val="0"/>
              <w:rPr>
                <w:highlight w:val="yellow"/>
              </w:rPr>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40.</w:t>
            </w:r>
          </w:p>
        </w:tc>
        <w:tc>
          <w:tcPr>
            <w:tcW w:w="4055" w:type="dxa"/>
            <w:vAlign w:val="center"/>
          </w:tcPr>
          <w:p w:rsidR="00BC73E1" w:rsidRPr="00ED7E09" w:rsidRDefault="00BC73E1" w:rsidP="00BC73E1">
            <w:pPr>
              <w:snapToGrid w:val="0"/>
              <w:rPr>
                <w:highlight w:val="yellow"/>
              </w:rPr>
            </w:pPr>
            <w:r w:rsidRPr="00C14173">
              <w:t xml:space="preserve">Тема 40. </w:t>
            </w:r>
            <w:r>
              <w:t>Описание ф</w:t>
            </w:r>
            <w:r w:rsidRPr="00011283">
              <w:t xml:space="preserve">ункции предмета. </w:t>
            </w:r>
            <w:r w:rsidRPr="00C14173">
              <w:rPr>
                <w:bCs/>
                <w:iCs/>
              </w:rPr>
              <w:t xml:space="preserve">Текст </w:t>
            </w:r>
            <w:r w:rsidR="00E41AB8">
              <w:rPr>
                <w:bCs/>
                <w:iCs/>
              </w:rPr>
              <w:t>«</w:t>
            </w:r>
            <w:r w:rsidRPr="00C14173">
              <w:t>Жизненный цикл организма</w:t>
            </w:r>
            <w:r w:rsidR="00E41AB8">
              <w:t>»</w:t>
            </w:r>
          </w:p>
          <w:p w:rsidR="00BC73E1" w:rsidRPr="00ED7E09" w:rsidRDefault="00BC73E1" w:rsidP="00BC73E1">
            <w:pPr>
              <w:suppressAutoHyphens/>
              <w:snapToGrid w:val="0"/>
              <w:jc w:val="both"/>
              <w:rPr>
                <w:highlight w:val="yellow"/>
              </w:rPr>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rsidRPr="00C32415">
              <w:t>Ум-</w:t>
            </w:r>
            <w:r>
              <w:t>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4474B3">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C70EB7">
            <w:pPr>
              <w:tabs>
                <w:tab w:val="left" w:pos="72"/>
              </w:tabs>
            </w:pPr>
            <w:r w:rsidRPr="009A3515">
              <w:t>-письменное/устное сообщение</w:t>
            </w:r>
          </w:p>
        </w:tc>
      </w:tr>
      <w:tr w:rsidR="00BC73E1" w:rsidRPr="009A3515" w:rsidTr="00F36F39">
        <w:tc>
          <w:tcPr>
            <w:tcW w:w="547" w:type="dxa"/>
          </w:tcPr>
          <w:p w:rsidR="00BC73E1" w:rsidRPr="009A3515" w:rsidRDefault="00BC73E1">
            <w:r w:rsidRPr="009A3515">
              <w:t>41.</w:t>
            </w:r>
          </w:p>
        </w:tc>
        <w:tc>
          <w:tcPr>
            <w:tcW w:w="4055" w:type="dxa"/>
            <w:vAlign w:val="center"/>
          </w:tcPr>
          <w:p w:rsidR="00BC73E1" w:rsidRPr="004F5BFE" w:rsidRDefault="00BC73E1" w:rsidP="00BC73E1">
            <w:pPr>
              <w:snapToGrid w:val="0"/>
            </w:pPr>
            <w:r w:rsidRPr="00C14173">
              <w:t xml:space="preserve">Тема 41. Описание функции предмета. Текст </w:t>
            </w:r>
            <w:r w:rsidR="002024C5">
              <w:t>«</w:t>
            </w:r>
            <w:r w:rsidRPr="00C14173">
              <w:t>Общая характеристика заболевания, вызываемого организмом</w:t>
            </w:r>
            <w:r w:rsidR="002024C5">
              <w:t>»</w:t>
            </w:r>
            <w:r w:rsidRPr="00C14173">
              <w:t xml:space="preserve">. </w:t>
            </w:r>
            <w:r w:rsidRPr="00C14173">
              <w:rPr>
                <w:bCs/>
                <w:iCs/>
              </w:rPr>
              <w:t xml:space="preserve">Текст </w:t>
            </w:r>
            <w:r w:rsidR="002024C5">
              <w:rPr>
                <w:bCs/>
                <w:iCs/>
              </w:rPr>
              <w:t>«</w:t>
            </w:r>
            <w:r w:rsidRPr="00C14173">
              <w:t>Диалектика воспаления</w:t>
            </w:r>
            <w:r w:rsidR="002024C5">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Pr>
          <w:p w:rsidR="00BC73E1"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9856CE">
            <w:pPr>
              <w:tabs>
                <w:tab w:val="left" w:pos="72"/>
              </w:tabs>
            </w:pPr>
            <w:r>
              <w:t>-п</w:t>
            </w:r>
            <w:r w:rsidRPr="002D177F">
              <w:t>исьменное/ устное сообщение по темам</w:t>
            </w:r>
          </w:p>
        </w:tc>
      </w:tr>
      <w:tr w:rsidR="00BC73E1" w:rsidRPr="009A3515" w:rsidTr="00F36F39">
        <w:tc>
          <w:tcPr>
            <w:tcW w:w="547" w:type="dxa"/>
          </w:tcPr>
          <w:p w:rsidR="00BC73E1" w:rsidRPr="009A3515" w:rsidRDefault="00BC73E1">
            <w:r w:rsidRPr="009A3515">
              <w:t>42.</w:t>
            </w:r>
          </w:p>
        </w:tc>
        <w:tc>
          <w:tcPr>
            <w:tcW w:w="4055" w:type="dxa"/>
            <w:vAlign w:val="center"/>
          </w:tcPr>
          <w:p w:rsidR="00BC73E1" w:rsidRPr="004F5BFE" w:rsidRDefault="00BC73E1" w:rsidP="00BC73E1">
            <w:pPr>
              <w:snapToGrid w:val="0"/>
              <w:jc w:val="both"/>
            </w:pPr>
            <w:r w:rsidRPr="004F5BFE">
              <w:t xml:space="preserve">Тема 42. Классификация объектов (предметов, организмов). </w:t>
            </w:r>
            <w:r>
              <w:rPr>
                <w:bCs/>
                <w:iCs/>
              </w:rPr>
              <w:t xml:space="preserve">Текст </w:t>
            </w:r>
            <w:r w:rsidR="002024C5">
              <w:rPr>
                <w:bCs/>
                <w:iCs/>
              </w:rPr>
              <w:t>«</w:t>
            </w:r>
            <w:r>
              <w:t>Микроорганизмы</w:t>
            </w:r>
            <w:r w:rsidR="002024C5">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lastRenderedPageBreak/>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lastRenderedPageBreak/>
              <w:t>- собеседование</w:t>
            </w:r>
            <w:r>
              <w:t>/ опрос</w:t>
            </w:r>
            <w:r w:rsidRPr="009A3515">
              <w:t xml:space="preserve"> по вопросам пройденной лексики и грамматики</w:t>
            </w:r>
          </w:p>
          <w:p w:rsidR="00BC73E1" w:rsidRPr="009A3515" w:rsidRDefault="002024C5" w:rsidP="00817EAC">
            <w:pPr>
              <w:tabs>
                <w:tab w:val="left" w:pos="72"/>
              </w:tabs>
            </w:pPr>
            <w:r>
              <w:t>-</w:t>
            </w:r>
            <w:r w:rsidR="00C70EB7">
              <w:t>д</w:t>
            </w:r>
            <w:r w:rsidR="00BC73E1" w:rsidRPr="009A3515">
              <w:t>искуссия</w:t>
            </w:r>
            <w:r w:rsidR="00C70EB7">
              <w:t xml:space="preserve"> и сообщение</w:t>
            </w:r>
            <w:r w:rsidR="00BC73E1" w:rsidRPr="009A3515">
              <w:t xml:space="preserve"> на тему: «Экология: </w:t>
            </w:r>
            <w:r w:rsidR="00BC73E1" w:rsidRPr="009A3515">
              <w:lastRenderedPageBreak/>
              <w:t>природа и человек».</w:t>
            </w:r>
          </w:p>
        </w:tc>
      </w:tr>
      <w:tr w:rsidR="00BC73E1" w:rsidRPr="009A3515" w:rsidTr="00F36F39">
        <w:tc>
          <w:tcPr>
            <w:tcW w:w="547" w:type="dxa"/>
          </w:tcPr>
          <w:p w:rsidR="00BC73E1" w:rsidRPr="009A3515" w:rsidRDefault="00BC73E1">
            <w:r w:rsidRPr="009A3515">
              <w:lastRenderedPageBreak/>
              <w:t>43.</w:t>
            </w:r>
          </w:p>
        </w:tc>
        <w:tc>
          <w:tcPr>
            <w:tcW w:w="4055" w:type="dxa"/>
            <w:vAlign w:val="center"/>
          </w:tcPr>
          <w:p w:rsidR="00BC73E1" w:rsidRPr="004F5BFE" w:rsidRDefault="00BC73E1" w:rsidP="00BC73E1">
            <w:pPr>
              <w:snapToGrid w:val="0"/>
            </w:pPr>
            <w:r w:rsidRPr="004F5BFE">
              <w:t xml:space="preserve">Тема 43. Общая характеристика процесса. </w:t>
            </w:r>
            <w:r>
              <w:rPr>
                <w:bCs/>
                <w:iCs/>
              </w:rPr>
              <w:t xml:space="preserve">Текст </w:t>
            </w:r>
            <w:r w:rsidR="002024C5">
              <w:rPr>
                <w:bCs/>
                <w:iCs/>
              </w:rPr>
              <w:t>«</w:t>
            </w:r>
            <w:r>
              <w:t>Обмен веществ</w:t>
            </w:r>
            <w:r w:rsidR="002024C5">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t>Вл.-4</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E9356F">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44.</w:t>
            </w:r>
          </w:p>
        </w:tc>
        <w:tc>
          <w:tcPr>
            <w:tcW w:w="4055" w:type="dxa"/>
            <w:vAlign w:val="center"/>
          </w:tcPr>
          <w:p w:rsidR="00BC73E1" w:rsidRPr="004F5BFE" w:rsidRDefault="00BC73E1" w:rsidP="00BC73E1">
            <w:pPr>
              <w:snapToGrid w:val="0"/>
            </w:pPr>
            <w:r w:rsidRPr="004F5BFE">
              <w:t xml:space="preserve">Тема 44. Классификация процессов. </w:t>
            </w:r>
            <w:r>
              <w:rPr>
                <w:bCs/>
                <w:iCs/>
              </w:rPr>
              <w:t xml:space="preserve">Текст </w:t>
            </w:r>
            <w:r w:rsidR="002024C5">
              <w:rPr>
                <w:bCs/>
                <w:iCs/>
              </w:rPr>
              <w:t>«</w:t>
            </w:r>
            <w:r>
              <w:t>Размножение</w:t>
            </w:r>
            <w:r w:rsidR="002024C5">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t>Вл.-4</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45.</w:t>
            </w:r>
          </w:p>
        </w:tc>
        <w:tc>
          <w:tcPr>
            <w:tcW w:w="4055" w:type="dxa"/>
            <w:vAlign w:val="center"/>
          </w:tcPr>
          <w:p w:rsidR="00BC73E1" w:rsidRPr="004F5BFE" w:rsidRDefault="00BC73E1" w:rsidP="00BC73E1">
            <w:pPr>
              <w:snapToGrid w:val="0"/>
            </w:pPr>
            <w:r w:rsidRPr="004F5BFE">
              <w:t xml:space="preserve">Тема 45. Стадиальность процесса. </w:t>
            </w:r>
            <w:r>
              <w:rPr>
                <w:bCs/>
                <w:iCs/>
              </w:rPr>
              <w:t xml:space="preserve">Текст </w:t>
            </w:r>
            <w:r w:rsidR="002024C5">
              <w:rPr>
                <w:bCs/>
                <w:iCs/>
              </w:rPr>
              <w:t>«</w:t>
            </w:r>
            <w:r>
              <w:t>Митотический цикл</w:t>
            </w:r>
            <w:r w:rsidR="002024C5">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B54B40">
            <w:pPr>
              <w:tabs>
                <w:tab w:val="left" w:pos="72"/>
              </w:tabs>
              <w:rPr>
                <w:color w:val="000000"/>
              </w:rPr>
            </w:pPr>
            <w:r w:rsidRPr="009A3515">
              <w:t>- контрольное задание</w:t>
            </w:r>
            <w:r>
              <w:t>, п</w:t>
            </w:r>
            <w:r w:rsidRPr="00B54B40">
              <w:t>исьменное/ устное сообщение по тем</w:t>
            </w:r>
            <w:r w:rsidR="002024C5">
              <w:t>е</w:t>
            </w:r>
          </w:p>
        </w:tc>
      </w:tr>
      <w:tr w:rsidR="00BC73E1" w:rsidRPr="009A3515" w:rsidTr="00F36F39">
        <w:tc>
          <w:tcPr>
            <w:tcW w:w="547" w:type="dxa"/>
          </w:tcPr>
          <w:p w:rsidR="00BC73E1" w:rsidRPr="009A3515" w:rsidRDefault="00BC73E1">
            <w:r w:rsidRPr="009A3515">
              <w:t>46.</w:t>
            </w:r>
          </w:p>
        </w:tc>
        <w:tc>
          <w:tcPr>
            <w:tcW w:w="4055" w:type="dxa"/>
            <w:vAlign w:val="center"/>
          </w:tcPr>
          <w:p w:rsidR="00BC73E1" w:rsidRPr="004F5BFE" w:rsidRDefault="00BC73E1" w:rsidP="00BC73E1">
            <w:pPr>
              <w:snapToGrid w:val="0"/>
            </w:pPr>
            <w:r w:rsidRPr="004F5BFE">
              <w:t xml:space="preserve">Тема 46. Обусловленность процесса. </w:t>
            </w:r>
            <w:r>
              <w:rPr>
                <w:bCs/>
                <w:iCs/>
              </w:rPr>
              <w:t xml:space="preserve">Текст </w:t>
            </w:r>
            <w:r w:rsidR="002024C5">
              <w:rPr>
                <w:bCs/>
                <w:iCs/>
              </w:rPr>
              <w:t>«</w:t>
            </w:r>
            <w:r>
              <w:t>Факторы, влияющие на развитие и рост костей</w:t>
            </w:r>
            <w:r w:rsidR="002024C5">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t>Вл.-4</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B54B40">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47.</w:t>
            </w:r>
          </w:p>
        </w:tc>
        <w:tc>
          <w:tcPr>
            <w:tcW w:w="4055" w:type="dxa"/>
            <w:vAlign w:val="center"/>
          </w:tcPr>
          <w:p w:rsidR="00BC73E1" w:rsidRPr="004F5BFE" w:rsidRDefault="00BC73E1" w:rsidP="00BC73E1">
            <w:pPr>
              <w:snapToGrid w:val="0"/>
            </w:pPr>
            <w:r w:rsidRPr="004F5BFE">
              <w:t xml:space="preserve">Тема 47. Основные типы механизмов процесса: изменение качественных и количественных характеристик объекта (предмета, микроорганизма). </w:t>
            </w:r>
            <w:r>
              <w:rPr>
                <w:bCs/>
                <w:iCs/>
              </w:rPr>
              <w:t xml:space="preserve">Текст </w:t>
            </w:r>
            <w:r w:rsidR="002024C5">
              <w:rPr>
                <w:bCs/>
                <w:iCs/>
              </w:rPr>
              <w:t>«</w:t>
            </w:r>
            <w:r>
              <w:t>Изменение размера и формы костей</w:t>
            </w:r>
            <w:r w:rsidR="002024C5">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lastRenderedPageBreak/>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rsidRPr="00C32415">
              <w:t>У</w:t>
            </w:r>
            <w:r>
              <w:t>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561D5">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9561D5">
            <w:pPr>
              <w:tabs>
                <w:tab w:val="left" w:pos="72"/>
              </w:tabs>
            </w:pPr>
          </w:p>
        </w:tc>
      </w:tr>
      <w:tr w:rsidR="00BC73E1" w:rsidRPr="009A3515" w:rsidTr="00F36F39">
        <w:tc>
          <w:tcPr>
            <w:tcW w:w="547" w:type="dxa"/>
          </w:tcPr>
          <w:p w:rsidR="00BC73E1" w:rsidRPr="009A3515" w:rsidRDefault="00BC73E1">
            <w:r w:rsidRPr="009A3515">
              <w:lastRenderedPageBreak/>
              <w:t>48.</w:t>
            </w:r>
          </w:p>
        </w:tc>
        <w:tc>
          <w:tcPr>
            <w:tcW w:w="4055" w:type="dxa"/>
            <w:vAlign w:val="center"/>
          </w:tcPr>
          <w:p w:rsidR="00BC73E1" w:rsidRPr="00280D3B" w:rsidRDefault="00BC73E1" w:rsidP="00BC73E1">
            <w:pPr>
              <w:jc w:val="both"/>
            </w:pPr>
            <w:r w:rsidRPr="00280D3B">
              <w:t xml:space="preserve">Тема 48. Изменение динамики процесса. </w:t>
            </w:r>
            <w:r w:rsidRPr="00280D3B">
              <w:rPr>
                <w:bCs/>
                <w:iCs/>
              </w:rPr>
              <w:t xml:space="preserve">Текст </w:t>
            </w:r>
            <w:r w:rsidR="002024C5">
              <w:rPr>
                <w:bCs/>
                <w:iCs/>
              </w:rPr>
              <w:t>«</w:t>
            </w:r>
            <w:r w:rsidRPr="00280D3B">
              <w:t>Дыхание при мышечной работе. Нарушение внешнего дыхания</w:t>
            </w:r>
            <w:r w:rsidR="002024C5">
              <w:t>»</w:t>
            </w:r>
          </w:p>
          <w:p w:rsidR="00BC73E1" w:rsidRPr="00280D3B" w:rsidRDefault="00BC73E1" w:rsidP="00BC73E1">
            <w:pPr>
              <w:suppressAutoHyphens/>
              <w:snapToGrid w:val="0"/>
              <w:jc w:val="both"/>
            </w:pPr>
          </w:p>
        </w:tc>
        <w:tc>
          <w:tcPr>
            <w:tcW w:w="2169" w:type="dxa"/>
          </w:tcPr>
          <w:p w:rsidR="00BC73E1" w:rsidRPr="00280D3B" w:rsidRDefault="00BC73E1" w:rsidP="00BC73E1">
            <w:pPr>
              <w:rPr>
                <w:bCs/>
              </w:rPr>
            </w:pPr>
            <w:r w:rsidRPr="00280D3B">
              <w:rPr>
                <w:bCs/>
              </w:rPr>
              <w:t>УК-4</w:t>
            </w:r>
          </w:p>
          <w:p w:rsidR="00BC73E1" w:rsidRPr="00280D3B" w:rsidRDefault="00BC73E1" w:rsidP="00BC73E1">
            <w:pPr>
              <w:suppressAutoHyphens/>
              <w:snapToGrid w:val="0"/>
              <w:jc w:val="both"/>
            </w:pPr>
            <w:r w:rsidRPr="00280D3B">
              <w:t>Зн. -1,2,3,4</w:t>
            </w:r>
          </w:p>
          <w:p w:rsidR="00BC73E1" w:rsidRPr="00280D3B" w:rsidRDefault="00BC73E1" w:rsidP="00BC73E1">
            <w:pPr>
              <w:suppressAutoHyphens/>
              <w:snapToGrid w:val="0"/>
              <w:jc w:val="both"/>
            </w:pPr>
            <w:r w:rsidRPr="00280D3B">
              <w:t>Ум-1,2,3</w:t>
            </w:r>
          </w:p>
          <w:p w:rsidR="00BC73E1" w:rsidRPr="00280D3B" w:rsidRDefault="00BC73E1" w:rsidP="00BC73E1">
            <w:pPr>
              <w:suppressAutoHyphens/>
              <w:snapToGrid w:val="0"/>
              <w:jc w:val="both"/>
            </w:pPr>
            <w:r w:rsidRPr="00280D3B">
              <w:t>Вл.-1,2,3</w:t>
            </w:r>
          </w:p>
          <w:p w:rsidR="00BC73E1" w:rsidRPr="00280D3B" w:rsidRDefault="00BC73E1" w:rsidP="00BC73E1">
            <w:pPr>
              <w:suppressAutoHyphens/>
              <w:snapToGrid w:val="0"/>
              <w:jc w:val="both"/>
            </w:pPr>
          </w:p>
          <w:p w:rsidR="00BC73E1" w:rsidRPr="00280D3B" w:rsidRDefault="00BC73E1" w:rsidP="00BC73E1">
            <w:pPr>
              <w:rPr>
                <w:bCs/>
              </w:rPr>
            </w:pPr>
            <w:r w:rsidRPr="00280D3B">
              <w:rPr>
                <w:bCs/>
              </w:rPr>
              <w:t>УК-5</w:t>
            </w:r>
          </w:p>
          <w:p w:rsidR="00BC73E1" w:rsidRPr="00280D3B" w:rsidRDefault="00BC73E1" w:rsidP="00BC73E1">
            <w:pPr>
              <w:suppressAutoHyphens/>
              <w:snapToGrid w:val="0"/>
              <w:jc w:val="both"/>
            </w:pPr>
            <w:r w:rsidRPr="00280D3B">
              <w:t>Зн. -5,6</w:t>
            </w:r>
          </w:p>
          <w:p w:rsidR="00BC73E1" w:rsidRPr="00280D3B" w:rsidRDefault="00BC73E1" w:rsidP="00BC73E1">
            <w:pPr>
              <w:suppressAutoHyphens/>
              <w:snapToGrid w:val="0"/>
              <w:jc w:val="both"/>
            </w:pPr>
            <w:r w:rsidRPr="00280D3B">
              <w:t>Ум-4,5</w:t>
            </w:r>
          </w:p>
          <w:p w:rsidR="00BC73E1" w:rsidRPr="00280D3B" w:rsidRDefault="00BC73E1" w:rsidP="00BC73E1">
            <w:pPr>
              <w:suppressAutoHyphens/>
              <w:snapToGrid w:val="0"/>
              <w:jc w:val="both"/>
            </w:pPr>
            <w:r w:rsidRPr="00280D3B">
              <w:t>Вл.-4,5</w:t>
            </w:r>
          </w:p>
          <w:p w:rsidR="00BC73E1" w:rsidRPr="00280D3B" w:rsidRDefault="00BC73E1" w:rsidP="00BC73E1"/>
          <w:p w:rsidR="00BC73E1" w:rsidRPr="00280D3B" w:rsidRDefault="00BC73E1" w:rsidP="00BC73E1"/>
        </w:tc>
        <w:tc>
          <w:tcPr>
            <w:tcW w:w="2800" w:type="dxa"/>
          </w:tcPr>
          <w:p w:rsidR="00BC73E1" w:rsidRPr="009A3515" w:rsidRDefault="00BC73E1" w:rsidP="007B3CBF">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4234AF">
            <w:pPr>
              <w:jc w:val="both"/>
            </w:pPr>
            <w:r w:rsidRPr="009A3515">
              <w:t>-задания промежуточного теста</w:t>
            </w:r>
          </w:p>
          <w:p w:rsidR="00BC73E1" w:rsidRPr="009A3515" w:rsidRDefault="00C70EB7" w:rsidP="004234AF">
            <w:pPr>
              <w:jc w:val="both"/>
            </w:pPr>
            <w:r>
              <w:t xml:space="preserve">- </w:t>
            </w:r>
            <w:r w:rsidR="00BC73E1" w:rsidRPr="009A3515">
              <w:t>кейс-задание</w:t>
            </w:r>
          </w:p>
        </w:tc>
      </w:tr>
      <w:tr w:rsidR="00BC73E1" w:rsidRPr="009A3515" w:rsidTr="00F36F39">
        <w:tc>
          <w:tcPr>
            <w:tcW w:w="547" w:type="dxa"/>
          </w:tcPr>
          <w:p w:rsidR="00BC73E1" w:rsidRPr="009A3515" w:rsidRDefault="00BC73E1">
            <w:r w:rsidRPr="009A3515">
              <w:t>49.</w:t>
            </w:r>
          </w:p>
        </w:tc>
        <w:tc>
          <w:tcPr>
            <w:tcW w:w="4055" w:type="dxa"/>
            <w:vAlign w:val="center"/>
          </w:tcPr>
          <w:p w:rsidR="00BC73E1" w:rsidRPr="004F5BFE" w:rsidRDefault="00BC73E1" w:rsidP="00BC73E1">
            <w:pPr>
              <w:snapToGrid w:val="0"/>
              <w:rPr>
                <w:bCs/>
              </w:rPr>
            </w:pPr>
            <w:r w:rsidRPr="004F5BFE">
              <w:t>Тема 49. Классификация предметов и явлений по разным признакам.</w:t>
            </w:r>
            <w:r w:rsidR="00C3182A">
              <w:t xml:space="preserve"> </w:t>
            </w:r>
            <w:r w:rsidRPr="00802F29">
              <w:rPr>
                <w:color w:val="242021"/>
              </w:rPr>
              <w:t>Общая структура здравоохранения в Российской Федерации</w:t>
            </w:r>
          </w:p>
          <w:p w:rsidR="00BC73E1" w:rsidRPr="004F5BFE" w:rsidRDefault="00BC73E1" w:rsidP="00BC73E1">
            <w:pPr>
              <w:snapToGrid w:val="0"/>
            </w:pPr>
          </w:p>
        </w:tc>
        <w:tc>
          <w:tcPr>
            <w:tcW w:w="2169" w:type="dxa"/>
          </w:tcPr>
          <w:p w:rsidR="00BC73E1" w:rsidRPr="00CA65A8" w:rsidRDefault="00BC73E1" w:rsidP="00BC73E1">
            <w:pPr>
              <w:rPr>
                <w:bCs/>
              </w:rPr>
            </w:pPr>
            <w:r w:rsidRPr="00CA65A8">
              <w:rPr>
                <w:bCs/>
              </w:rPr>
              <w:t>УК-4</w:t>
            </w:r>
          </w:p>
          <w:p w:rsidR="00BC73E1" w:rsidRPr="00CA65A8" w:rsidRDefault="00BC73E1" w:rsidP="00BC73E1">
            <w:pPr>
              <w:suppressAutoHyphens/>
              <w:snapToGrid w:val="0"/>
              <w:jc w:val="both"/>
            </w:pPr>
            <w:r w:rsidRPr="00CA65A8">
              <w:t>Зн. -1,2,3,4</w:t>
            </w:r>
          </w:p>
          <w:p w:rsidR="00BC73E1" w:rsidRPr="00CA65A8" w:rsidRDefault="00BC73E1" w:rsidP="00BC73E1">
            <w:pPr>
              <w:suppressAutoHyphens/>
              <w:snapToGrid w:val="0"/>
              <w:jc w:val="both"/>
            </w:pPr>
            <w:r w:rsidRPr="00CA65A8">
              <w:t>Ум-1,2,3</w:t>
            </w:r>
          </w:p>
          <w:p w:rsidR="00BC73E1" w:rsidRPr="00CA65A8" w:rsidRDefault="00BC73E1" w:rsidP="00BC73E1">
            <w:pPr>
              <w:suppressAutoHyphens/>
              <w:snapToGrid w:val="0"/>
              <w:jc w:val="both"/>
            </w:pPr>
            <w:r w:rsidRPr="00CA65A8">
              <w:t>Вл.-1,2,3</w:t>
            </w:r>
          </w:p>
          <w:p w:rsidR="00BC73E1" w:rsidRPr="00CA65A8" w:rsidRDefault="00BC73E1" w:rsidP="00BC73E1">
            <w:pPr>
              <w:suppressAutoHyphens/>
              <w:snapToGrid w:val="0"/>
              <w:jc w:val="both"/>
            </w:pPr>
          </w:p>
          <w:p w:rsidR="00BC73E1" w:rsidRPr="00CA65A8" w:rsidRDefault="00BC73E1" w:rsidP="00BC73E1">
            <w:pPr>
              <w:rPr>
                <w:bCs/>
              </w:rPr>
            </w:pPr>
            <w:r w:rsidRPr="00CA65A8">
              <w:rPr>
                <w:bCs/>
              </w:rPr>
              <w:t>УК-5</w:t>
            </w:r>
          </w:p>
          <w:p w:rsidR="00BC73E1" w:rsidRPr="00CA65A8" w:rsidRDefault="00BC73E1" w:rsidP="00BC73E1">
            <w:pPr>
              <w:suppressAutoHyphens/>
              <w:snapToGrid w:val="0"/>
              <w:jc w:val="both"/>
            </w:pPr>
            <w:r w:rsidRPr="00CA65A8">
              <w:t>Зн. -5,6</w:t>
            </w:r>
          </w:p>
          <w:p w:rsidR="00BC73E1" w:rsidRPr="00CA65A8" w:rsidRDefault="00BC73E1" w:rsidP="00BC73E1">
            <w:pPr>
              <w:suppressAutoHyphens/>
              <w:snapToGrid w:val="0"/>
              <w:jc w:val="both"/>
            </w:pPr>
            <w:r w:rsidRPr="00CA65A8">
              <w:t>Ум-4,5</w:t>
            </w:r>
          </w:p>
          <w:p w:rsidR="00BC73E1" w:rsidRPr="00C32415" w:rsidRDefault="00BC73E1" w:rsidP="00BC73E1">
            <w:pPr>
              <w:suppressAutoHyphens/>
              <w:snapToGrid w:val="0"/>
              <w:jc w:val="both"/>
            </w:pPr>
            <w:r w:rsidRPr="00CA65A8">
              <w:t>Вл.-4,5</w:t>
            </w:r>
          </w:p>
          <w:p w:rsidR="00BC73E1" w:rsidRPr="00C32415" w:rsidRDefault="00BC73E1" w:rsidP="00BC73E1">
            <w:pPr>
              <w:suppressAutoHyphens/>
              <w:snapToGrid w:val="0"/>
              <w:jc w:val="both"/>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4533F2">
            <w:pPr>
              <w:tabs>
                <w:tab w:val="left" w:pos="72"/>
              </w:tabs>
            </w:pPr>
          </w:p>
        </w:tc>
      </w:tr>
      <w:tr w:rsidR="00BC73E1" w:rsidRPr="009A3515" w:rsidTr="00F36F39">
        <w:tc>
          <w:tcPr>
            <w:tcW w:w="547" w:type="dxa"/>
          </w:tcPr>
          <w:p w:rsidR="00BC73E1" w:rsidRPr="009A3515" w:rsidRDefault="00BC73E1">
            <w:r w:rsidRPr="009A3515">
              <w:t>50.</w:t>
            </w:r>
          </w:p>
        </w:tc>
        <w:tc>
          <w:tcPr>
            <w:tcW w:w="4055" w:type="dxa"/>
            <w:vAlign w:val="center"/>
          </w:tcPr>
          <w:p w:rsidR="00BC73E1" w:rsidRPr="004F5BFE" w:rsidRDefault="00BC73E1" w:rsidP="00BC73E1">
            <w:pPr>
              <w:snapToGrid w:val="0"/>
            </w:pPr>
            <w:r w:rsidRPr="004F5BFE">
              <w:t>Тема 50. Количественно-именные сочетания.</w:t>
            </w:r>
            <w:r w:rsidR="00C3182A">
              <w:t xml:space="preserve"> </w:t>
            </w:r>
            <w:r>
              <w:rPr>
                <w:bCs/>
                <w:iCs/>
              </w:rPr>
              <w:t xml:space="preserve">Текст </w:t>
            </w:r>
            <w:r w:rsidR="00C3182A">
              <w:rPr>
                <w:bCs/>
                <w:iCs/>
              </w:rPr>
              <w:t>«</w:t>
            </w:r>
            <w:r w:rsidRPr="00802F29">
              <w:rPr>
                <w:color w:val="242021"/>
              </w:rPr>
              <w:t>Некоторые цифры и факты по здравоохранению и социальной защите граждан</w:t>
            </w:r>
            <w:r w:rsidR="00C3182A">
              <w:rPr>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Default="00BC73E1" w:rsidP="00BC73E1">
            <w:pPr>
              <w:suppressAutoHyphens/>
              <w:snapToGrid w:val="0"/>
              <w:jc w:val="both"/>
            </w:pPr>
            <w:r w:rsidRPr="00C32415">
              <w:t>Ум-4,5</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51.</w:t>
            </w:r>
          </w:p>
        </w:tc>
        <w:tc>
          <w:tcPr>
            <w:tcW w:w="4055" w:type="dxa"/>
            <w:vAlign w:val="center"/>
          </w:tcPr>
          <w:p w:rsidR="00BC73E1" w:rsidRPr="004F5BFE" w:rsidRDefault="00BC73E1" w:rsidP="0080760B">
            <w:r w:rsidRPr="004F5BFE">
              <w:t>Тема 51. Использование словообразовательных моделей для обозначения медицинских специальностей.</w:t>
            </w:r>
            <w:r w:rsidR="0080760B" w:rsidRPr="004F5BFE">
              <w:t xml:space="preserve"> </w:t>
            </w: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9856CE">
            <w:pPr>
              <w:tabs>
                <w:tab w:val="left" w:pos="72"/>
              </w:tabs>
            </w:pPr>
            <w:r w:rsidRPr="009A3515">
              <w:t>- участие в дискуссии</w:t>
            </w:r>
            <w:r w:rsidR="004533F2" w:rsidRPr="009A3515">
              <w:t xml:space="preserve"> на тему: «Родная страна: население, экономика, социальное обеспечение, здравоохранение»</w:t>
            </w:r>
          </w:p>
        </w:tc>
      </w:tr>
      <w:tr w:rsidR="00BC73E1" w:rsidRPr="009A3515" w:rsidTr="00F36F39">
        <w:tc>
          <w:tcPr>
            <w:tcW w:w="547" w:type="dxa"/>
          </w:tcPr>
          <w:p w:rsidR="00BC73E1" w:rsidRPr="009A3515" w:rsidRDefault="00BC73E1">
            <w:r w:rsidRPr="009A3515">
              <w:t>52.</w:t>
            </w:r>
          </w:p>
        </w:tc>
        <w:tc>
          <w:tcPr>
            <w:tcW w:w="4055" w:type="dxa"/>
            <w:vAlign w:val="center"/>
          </w:tcPr>
          <w:p w:rsidR="00BC73E1" w:rsidRPr="004F5BFE" w:rsidRDefault="00BC73E1" w:rsidP="00BC73E1">
            <w:pPr>
              <w:snapToGrid w:val="0"/>
            </w:pPr>
            <w:r w:rsidRPr="004F5BFE">
              <w:t>Тема 52. Предложения со значениями: существовать в каком-либо качестве, быть элементом отношения, иметь какое-либо з</w:t>
            </w:r>
            <w:r>
              <w:t>начение, играть какую-либо роль</w:t>
            </w:r>
            <w:r w:rsidRPr="00802F29">
              <w:t xml:space="preserve">. </w:t>
            </w:r>
            <w:r>
              <w:rPr>
                <w:bCs/>
                <w:iCs/>
              </w:rPr>
              <w:t xml:space="preserve">Текст </w:t>
            </w:r>
            <w:r w:rsidR="0080760B">
              <w:rPr>
                <w:bCs/>
                <w:iCs/>
              </w:rPr>
              <w:t>«</w:t>
            </w:r>
            <w:r w:rsidRPr="00802F29">
              <w:rPr>
                <w:color w:val="242021"/>
              </w:rPr>
              <w:t>Регистрация больных в лечебных учреждениях</w:t>
            </w:r>
            <w:r w:rsidR="0080760B">
              <w:rPr>
                <w:color w:val="242021"/>
              </w:rPr>
              <w:t>»</w:t>
            </w:r>
          </w:p>
          <w:p w:rsidR="00BC73E1" w:rsidRPr="004F5BFE" w:rsidRDefault="00BC73E1" w:rsidP="00BC73E1">
            <w:pPr>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lastRenderedPageBreak/>
              <w:t>53.</w:t>
            </w:r>
          </w:p>
        </w:tc>
        <w:tc>
          <w:tcPr>
            <w:tcW w:w="4055" w:type="dxa"/>
            <w:vAlign w:val="center"/>
          </w:tcPr>
          <w:p w:rsidR="00BC73E1" w:rsidRPr="004F5BFE" w:rsidRDefault="00BC73E1" w:rsidP="00BC73E1">
            <w:r w:rsidRPr="004F5BFE">
              <w:t xml:space="preserve">Тема 53. Предложения, описывающие функции предметов. </w:t>
            </w:r>
            <w:r>
              <w:rPr>
                <w:bCs/>
                <w:iCs/>
              </w:rPr>
              <w:t xml:space="preserve">Текст </w:t>
            </w:r>
            <w:r w:rsidR="0080760B">
              <w:rPr>
                <w:bCs/>
                <w:iCs/>
              </w:rPr>
              <w:t>«</w:t>
            </w:r>
            <w:r w:rsidRPr="00802F29">
              <w:rPr>
                <w:color w:val="242021"/>
              </w:rPr>
              <w:t>Регистрация больных в лечебных учреждениях</w:t>
            </w:r>
            <w:r w:rsidR="0080760B">
              <w:rPr>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tabs>
                <w:tab w:val="left" w:pos="72"/>
              </w:tabs>
            </w:pPr>
          </w:p>
        </w:tc>
      </w:tr>
      <w:tr w:rsidR="00BC73E1" w:rsidRPr="009A3515" w:rsidTr="00F36F39">
        <w:tc>
          <w:tcPr>
            <w:tcW w:w="547" w:type="dxa"/>
          </w:tcPr>
          <w:p w:rsidR="00BC73E1" w:rsidRPr="009A3515" w:rsidRDefault="00BC73E1">
            <w:r w:rsidRPr="009A3515">
              <w:t>54.</w:t>
            </w:r>
          </w:p>
        </w:tc>
        <w:tc>
          <w:tcPr>
            <w:tcW w:w="4055" w:type="dxa"/>
            <w:vAlign w:val="center"/>
          </w:tcPr>
          <w:p w:rsidR="00BC73E1" w:rsidRPr="00B7689B" w:rsidRDefault="00BC73E1" w:rsidP="00BC73E1">
            <w:pPr>
              <w:snapToGrid w:val="0"/>
            </w:pPr>
            <w:r w:rsidRPr="00B7689B">
              <w:t xml:space="preserve">Тема 54. Предложения со значениями: существовать в каком-либо качестве. </w:t>
            </w:r>
            <w:r w:rsidR="0080760B">
              <w:t>Текст «</w:t>
            </w:r>
            <w:r w:rsidRPr="00B7689B">
              <w:rPr>
                <w:color w:val="242021"/>
              </w:rPr>
              <w:t>Лечебно-профилактические учреждения в РФ: больница, поликлиника, диспансер</w:t>
            </w:r>
            <w:r w:rsidR="0080760B">
              <w:rPr>
                <w:color w:val="242021"/>
              </w:rPr>
              <w:t>»</w:t>
            </w:r>
          </w:p>
          <w:p w:rsidR="00BC73E1" w:rsidRPr="00B7689B" w:rsidRDefault="00BC73E1" w:rsidP="00BC73E1">
            <w:pPr>
              <w:suppressAutoHyphens/>
              <w:snapToGrid w:val="0"/>
              <w:jc w:val="both"/>
            </w:pPr>
          </w:p>
        </w:tc>
        <w:tc>
          <w:tcPr>
            <w:tcW w:w="2169" w:type="dxa"/>
          </w:tcPr>
          <w:p w:rsidR="00BC73E1" w:rsidRPr="00B7689B" w:rsidRDefault="00BC73E1" w:rsidP="00BC73E1">
            <w:pPr>
              <w:rPr>
                <w:bCs/>
              </w:rPr>
            </w:pPr>
            <w:r w:rsidRPr="00B7689B">
              <w:rPr>
                <w:bCs/>
              </w:rPr>
              <w:t>УК-4</w:t>
            </w:r>
          </w:p>
          <w:p w:rsidR="00BC73E1" w:rsidRPr="00B7689B" w:rsidRDefault="00BC73E1" w:rsidP="00BC73E1">
            <w:pPr>
              <w:suppressAutoHyphens/>
              <w:snapToGrid w:val="0"/>
              <w:jc w:val="both"/>
            </w:pPr>
            <w:r>
              <w:t>Зн. -1,2,3</w:t>
            </w:r>
          </w:p>
          <w:p w:rsidR="00BC73E1" w:rsidRPr="00B7689B" w:rsidRDefault="00BC73E1" w:rsidP="00BC73E1">
            <w:pPr>
              <w:suppressAutoHyphens/>
              <w:snapToGrid w:val="0"/>
              <w:jc w:val="both"/>
            </w:pPr>
            <w:r>
              <w:t>Ум-1,2</w:t>
            </w:r>
          </w:p>
          <w:p w:rsidR="00BC73E1" w:rsidRPr="00B7689B" w:rsidRDefault="00BC73E1" w:rsidP="00BC73E1">
            <w:pPr>
              <w:suppressAutoHyphens/>
              <w:snapToGrid w:val="0"/>
              <w:jc w:val="both"/>
            </w:pPr>
            <w:r w:rsidRPr="00B7689B">
              <w:t>Вл.-1,2,3</w:t>
            </w:r>
          </w:p>
          <w:p w:rsidR="00BC73E1" w:rsidRPr="00B7689B" w:rsidRDefault="00BC73E1" w:rsidP="00BC73E1">
            <w:pPr>
              <w:suppressAutoHyphens/>
              <w:snapToGrid w:val="0"/>
              <w:jc w:val="both"/>
            </w:pPr>
          </w:p>
          <w:p w:rsidR="00BC73E1" w:rsidRPr="00B7689B" w:rsidRDefault="00BC73E1" w:rsidP="00BC73E1">
            <w:pPr>
              <w:rPr>
                <w:bCs/>
              </w:rPr>
            </w:pPr>
            <w:r w:rsidRPr="00B7689B">
              <w:rPr>
                <w:bCs/>
              </w:rPr>
              <w:t>УК-5</w:t>
            </w:r>
          </w:p>
          <w:p w:rsidR="00BC73E1" w:rsidRPr="00B7689B" w:rsidRDefault="00BC73E1" w:rsidP="00BC73E1">
            <w:pPr>
              <w:suppressAutoHyphens/>
              <w:snapToGrid w:val="0"/>
              <w:jc w:val="both"/>
            </w:pPr>
            <w:r w:rsidRPr="00B7689B">
              <w:t>Зн. -5,6</w:t>
            </w:r>
          </w:p>
          <w:p w:rsidR="00BC73E1" w:rsidRPr="00B7689B" w:rsidRDefault="00BC73E1" w:rsidP="00BC73E1">
            <w:pPr>
              <w:suppressAutoHyphens/>
              <w:snapToGrid w:val="0"/>
              <w:jc w:val="both"/>
            </w:pPr>
            <w:r w:rsidRPr="00B7689B">
              <w:t>Ум-4,5</w:t>
            </w:r>
          </w:p>
          <w:p w:rsidR="00BC73E1" w:rsidRPr="00B7689B" w:rsidRDefault="00BC73E1" w:rsidP="00BC73E1">
            <w:pPr>
              <w:suppressAutoHyphens/>
              <w:snapToGrid w:val="0"/>
              <w:jc w:val="both"/>
            </w:pPr>
            <w:r w:rsidRPr="00B7689B">
              <w:t>Вл.-4,5</w:t>
            </w:r>
          </w:p>
          <w:p w:rsidR="00BC73E1" w:rsidRPr="00B7689B" w:rsidRDefault="00BC73E1" w:rsidP="00BC73E1">
            <w:pPr>
              <w:suppressAutoHyphens/>
              <w:snapToGrid w:val="0"/>
              <w:jc w:val="both"/>
            </w:pPr>
          </w:p>
        </w:tc>
        <w:tc>
          <w:tcPr>
            <w:tcW w:w="2800" w:type="dxa"/>
          </w:tcPr>
          <w:p w:rsidR="00BC73E1" w:rsidRPr="009A3515" w:rsidRDefault="00BC73E1" w:rsidP="00EB66DD">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55.</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r w:rsidRPr="004F5BFE">
              <w:t>Тема 55. Сложные предложения с придаточными определительными.</w:t>
            </w:r>
            <w:r w:rsidR="0080760B">
              <w:t xml:space="preserve"> </w:t>
            </w:r>
            <w:r>
              <w:rPr>
                <w:bCs/>
                <w:iCs/>
              </w:rPr>
              <w:t xml:space="preserve">Текст </w:t>
            </w:r>
            <w:r w:rsidR="0080760B">
              <w:rPr>
                <w:bCs/>
                <w:iCs/>
              </w:rPr>
              <w:t>«</w:t>
            </w:r>
            <w:r w:rsidR="0080760B" w:rsidRPr="00802F29">
              <w:rPr>
                <w:color w:val="242021"/>
              </w:rPr>
              <w:t>Лечебно-профилактические учреждения в РФ: больница, поликлиника, диспансер</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EB66DD">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56.</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80760B">
            <w:r w:rsidRPr="004F5BFE">
              <w:t>Тема 56. Происхождение и образование русских фамилий, мужских и женских отчеств</w:t>
            </w: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EB66DD">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tabs>
                <w:tab w:val="left" w:pos="72"/>
              </w:tabs>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57.</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rPr>
                <w:bCs/>
              </w:rPr>
            </w:pPr>
            <w:r w:rsidRPr="004F5BFE">
              <w:t>Тема 57. Модели выражения причины и следствия.</w:t>
            </w:r>
            <w:r w:rsidR="0080760B">
              <w:t xml:space="preserve"> </w:t>
            </w:r>
            <w:r>
              <w:rPr>
                <w:bCs/>
                <w:iCs/>
              </w:rPr>
              <w:t xml:space="preserve">Текст </w:t>
            </w:r>
            <w:r w:rsidR="0080760B">
              <w:rPr>
                <w:bCs/>
                <w:iCs/>
              </w:rPr>
              <w:t>«</w:t>
            </w:r>
            <w:r w:rsidRPr="00802F29">
              <w:rPr>
                <w:color w:val="242021"/>
              </w:rPr>
              <w:t>Инфаркт миокарда</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EB66DD">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tabs>
                <w:tab w:val="left" w:pos="72"/>
              </w:tabs>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58.</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snapToGrid w:val="0"/>
            </w:pPr>
            <w:r w:rsidRPr="004F5BFE">
              <w:t>Тема 58. Модели выражения причины и следствия явления.</w:t>
            </w:r>
            <w:r w:rsidR="0080760B">
              <w:t xml:space="preserve"> </w:t>
            </w:r>
            <w:r>
              <w:rPr>
                <w:bCs/>
                <w:iCs/>
              </w:rPr>
              <w:t xml:space="preserve">Текст </w:t>
            </w:r>
            <w:r w:rsidR="0080760B">
              <w:rPr>
                <w:bCs/>
                <w:iCs/>
              </w:rPr>
              <w:t>«</w:t>
            </w:r>
            <w:r w:rsidRPr="00802F29">
              <w:rPr>
                <w:color w:val="242021"/>
              </w:rPr>
              <w:t>Стенокардия</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lastRenderedPageBreak/>
              <w:t>Ум-4,5</w:t>
            </w:r>
          </w:p>
          <w:p w:rsidR="00BC73E1" w:rsidRPr="00C32415" w:rsidRDefault="00BC73E1" w:rsidP="00BC73E1">
            <w:pPr>
              <w:suppressAutoHyphens/>
              <w:snapToGrid w:val="0"/>
              <w:jc w:val="both"/>
            </w:pPr>
            <w:r>
              <w:t>Вл.-4</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46229A">
            <w:pPr>
              <w:tabs>
                <w:tab w:val="left" w:pos="72"/>
              </w:tabs>
            </w:pPr>
            <w:r w:rsidRPr="009A3515">
              <w:lastRenderedPageBreak/>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lastRenderedPageBreak/>
              <w:t>59.</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snapToGrid w:val="0"/>
            </w:pPr>
            <w:r w:rsidRPr="004F5BFE">
              <w:t xml:space="preserve">Тема 59. Способы выражения неполной и полной степени признака. </w:t>
            </w:r>
            <w:r>
              <w:rPr>
                <w:bCs/>
                <w:iCs/>
              </w:rPr>
              <w:t xml:space="preserve">Текст </w:t>
            </w:r>
            <w:r w:rsidR="0080760B">
              <w:rPr>
                <w:bCs/>
                <w:iCs/>
              </w:rPr>
              <w:t>«</w:t>
            </w:r>
            <w:r w:rsidRPr="00802F29">
              <w:rPr>
                <w:color w:val="242021"/>
              </w:rPr>
              <w:t>Гипертоническая болезнь</w:t>
            </w:r>
            <w:r w:rsidR="0080760B">
              <w:rPr>
                <w:color w:val="242021"/>
              </w:rPr>
              <w:t>»</w:t>
            </w:r>
          </w:p>
          <w:p w:rsidR="00BC73E1" w:rsidRPr="004F5BFE" w:rsidRDefault="00BC73E1" w:rsidP="00BC73E1"/>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46229A">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60.</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r w:rsidRPr="004F5BFE">
              <w:t xml:space="preserve">Тема 60. Выражение главной и дополнительной причин явлений. </w:t>
            </w:r>
            <w:r>
              <w:rPr>
                <w:bCs/>
                <w:iCs/>
              </w:rPr>
              <w:t xml:space="preserve">Текст </w:t>
            </w:r>
            <w:r w:rsidR="0080760B">
              <w:rPr>
                <w:bCs/>
                <w:iCs/>
              </w:rPr>
              <w:t>«</w:t>
            </w:r>
            <w:r w:rsidRPr="00802F29">
              <w:rPr>
                <w:color w:val="242021"/>
              </w:rPr>
              <w:t>Заболевания органов дыхания</w:t>
            </w:r>
            <w:r w:rsidR="0080760B">
              <w:rPr>
                <w:color w:val="242021"/>
              </w:rPr>
              <w:t>»</w:t>
            </w:r>
          </w:p>
          <w:p w:rsidR="00BC73E1" w:rsidRPr="004F5BFE" w:rsidRDefault="00BC73E1" w:rsidP="00BC73E1">
            <w:pPr>
              <w:suppressAutoHyphens/>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Default="00BC73E1" w:rsidP="00817EAC">
            <w:pPr>
              <w:suppressAutoHyphens/>
              <w:snapToGrid w:val="0"/>
            </w:pPr>
            <w:r w:rsidRPr="009A3515">
              <w:t>- собеседование</w:t>
            </w:r>
            <w:r>
              <w:t>/ опрос</w:t>
            </w:r>
            <w:r w:rsidRPr="009A3515">
              <w:t xml:space="preserve"> по вопросам пройденной лексики и грамматики</w:t>
            </w:r>
          </w:p>
          <w:p w:rsidR="00BC73E1" w:rsidRPr="009A3515" w:rsidRDefault="00BC73E1" w:rsidP="00817EAC">
            <w:pPr>
              <w:suppressAutoHyphens/>
              <w:snapToGrid w:val="0"/>
            </w:pPr>
            <w:r w:rsidRPr="009A3515">
              <w:t xml:space="preserve">- промежуточный тест </w:t>
            </w:r>
          </w:p>
          <w:p w:rsidR="00BC73E1" w:rsidRDefault="00BC73E1" w:rsidP="00817EAC">
            <w:pPr>
              <w:tabs>
                <w:tab w:val="left" w:pos="72"/>
              </w:tabs>
            </w:pPr>
            <w:r w:rsidRPr="009A3515">
              <w:t>- кейс-задание</w:t>
            </w:r>
          </w:p>
          <w:p w:rsidR="00BC73E1" w:rsidRPr="009A3515" w:rsidRDefault="00BC73E1" w:rsidP="00817EAC">
            <w:pPr>
              <w:tabs>
                <w:tab w:val="left" w:pos="72"/>
              </w:tabs>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61.</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tabs>
                <w:tab w:val="left" w:pos="3420"/>
              </w:tabs>
            </w:pPr>
            <w:r w:rsidRPr="004F5BFE">
              <w:t>Тема 61. Характери</w:t>
            </w:r>
            <w:r w:rsidR="0080760B">
              <w:t>стика</w:t>
            </w:r>
            <w:r w:rsidRPr="004F5BFE">
              <w:t xml:space="preserve"> явления. Квалификация предмета.</w:t>
            </w:r>
          </w:p>
          <w:p w:rsidR="00BC73E1" w:rsidRPr="004F5BFE" w:rsidRDefault="00BC73E1" w:rsidP="00BC73E1">
            <w:pPr>
              <w:snapToGrid w:val="0"/>
            </w:pPr>
            <w:r w:rsidRPr="004F5BFE">
              <w:t xml:space="preserve">Выражение причинности. </w:t>
            </w:r>
            <w:r>
              <w:rPr>
                <w:bCs/>
                <w:iCs/>
              </w:rPr>
              <w:t xml:space="preserve">Текст </w:t>
            </w:r>
            <w:r w:rsidR="0080760B">
              <w:rPr>
                <w:bCs/>
                <w:iCs/>
              </w:rPr>
              <w:t>«</w:t>
            </w:r>
            <w:r w:rsidRPr="00802F29">
              <w:rPr>
                <w:color w:val="242021"/>
              </w:rPr>
              <w:t>Бронхит</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t>Вл.-4</w:t>
            </w:r>
          </w:p>
          <w:p w:rsidR="00BC73E1" w:rsidRPr="00C32415" w:rsidRDefault="00BC73E1" w:rsidP="00BC73E1">
            <w:pPr>
              <w:suppressAutoHyphens/>
              <w:snapToGrid w:val="0"/>
              <w:jc w:val="both"/>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B54B40">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40595">
            <w:pPr>
              <w:snapToGrid w:val="0"/>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62.</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r w:rsidRPr="004F5BFE">
              <w:t>Тема 62. Квалификация принадлежности. Классификации по различным признакам.</w:t>
            </w:r>
            <w:r w:rsidR="0080760B">
              <w:t xml:space="preserve"> </w:t>
            </w:r>
            <w:r>
              <w:rPr>
                <w:bCs/>
                <w:iCs/>
              </w:rPr>
              <w:t xml:space="preserve">Текст </w:t>
            </w:r>
            <w:r w:rsidR="0080760B">
              <w:rPr>
                <w:bCs/>
                <w:iCs/>
              </w:rPr>
              <w:t>«</w:t>
            </w:r>
            <w:r w:rsidRPr="00802F29">
              <w:rPr>
                <w:color w:val="242021"/>
              </w:rPr>
              <w:t>Заболевания органов пищеварения</w:t>
            </w:r>
            <w:r w:rsidR="0080760B">
              <w:rPr>
                <w:color w:val="242021"/>
              </w:rPr>
              <w:t>»</w:t>
            </w:r>
          </w:p>
          <w:p w:rsidR="00BC73E1" w:rsidRPr="004F5BFE" w:rsidRDefault="00BC73E1" w:rsidP="00BC73E1">
            <w:pPr>
              <w:snapToGrid w:val="0"/>
              <w:jc w:val="both"/>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Default="00BC73E1" w:rsidP="00E9356F">
            <w:pPr>
              <w:tabs>
                <w:tab w:val="left" w:pos="72"/>
              </w:tabs>
            </w:pPr>
          </w:p>
          <w:p w:rsidR="00BC73E1" w:rsidRPr="009A3515" w:rsidRDefault="00BC73E1" w:rsidP="00E9356F">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tabs>
                <w:tab w:val="left" w:pos="72"/>
              </w:tabs>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63.</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snapToGrid w:val="0"/>
            </w:pPr>
            <w:r w:rsidRPr="004F5BFE">
              <w:t>Тема 63. Паронимы. Императив. Смысловые группы глаголов.</w:t>
            </w:r>
            <w:r w:rsidR="0080760B">
              <w:t xml:space="preserve"> </w:t>
            </w:r>
            <w:r>
              <w:rPr>
                <w:bCs/>
                <w:iCs/>
              </w:rPr>
              <w:t xml:space="preserve">Текст </w:t>
            </w:r>
            <w:r w:rsidR="0080760B">
              <w:rPr>
                <w:bCs/>
                <w:iCs/>
              </w:rPr>
              <w:t>«</w:t>
            </w:r>
            <w:r w:rsidRPr="00802F29">
              <w:rPr>
                <w:color w:val="242021"/>
              </w:rPr>
              <w:t>Заболевания органов пищеварения</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t>Вл.-4</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46229A">
            <w:pPr>
              <w:tabs>
                <w:tab w:val="left" w:pos="72"/>
              </w:tabs>
            </w:pPr>
            <w:r w:rsidRPr="009A3515">
              <w:lastRenderedPageBreak/>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lastRenderedPageBreak/>
              <w:t>64.</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r w:rsidRPr="004F5BFE">
              <w:t>Тема 64. Описание разновидностей явлений.</w:t>
            </w:r>
            <w:r w:rsidR="0080760B">
              <w:t xml:space="preserve"> </w:t>
            </w:r>
            <w:r>
              <w:rPr>
                <w:bCs/>
                <w:iCs/>
              </w:rPr>
              <w:t xml:space="preserve">Текст </w:t>
            </w:r>
            <w:r w:rsidR="0080760B">
              <w:rPr>
                <w:bCs/>
                <w:iCs/>
              </w:rPr>
              <w:t>«</w:t>
            </w:r>
            <w:r w:rsidRPr="00802F29">
              <w:rPr>
                <w:color w:val="242021"/>
              </w:rPr>
              <w:t>Гастрит</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46229A">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65.</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BC73E1" w:rsidRDefault="00BC73E1" w:rsidP="00BC73E1">
            <w:pPr>
              <w:snapToGrid w:val="0"/>
            </w:pPr>
            <w:r w:rsidRPr="004F5BFE">
              <w:t>Тема 65. Прямое и переносное значение слова. Квалификация места и явления.</w:t>
            </w:r>
            <w:r>
              <w:rPr>
                <w:bCs/>
                <w:iCs/>
              </w:rPr>
              <w:t xml:space="preserve">Текст </w:t>
            </w:r>
            <w:r w:rsidR="0080760B">
              <w:rPr>
                <w:bCs/>
                <w:iCs/>
              </w:rPr>
              <w:t>«</w:t>
            </w:r>
            <w:r w:rsidRPr="00802F29">
              <w:rPr>
                <w:color w:val="242021"/>
              </w:rPr>
              <w:t>Язвенная болезнь желудка и двенадцатиперстной кишки</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 xml:space="preserve">Зн. </w:t>
            </w:r>
            <w:r>
              <w:t>-1,2,3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E9356F">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snapToGrid w:val="0"/>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66.</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80760B">
            <w:r w:rsidRPr="004F5BFE">
              <w:t>Тема 66. Глаголы, обозначающие стадиальность и продолжительность процесса.</w:t>
            </w:r>
            <w:r w:rsidR="0080760B">
              <w:t xml:space="preserve"> </w:t>
            </w:r>
            <w:r>
              <w:rPr>
                <w:bCs/>
                <w:iCs/>
              </w:rPr>
              <w:t xml:space="preserve">Текст </w:t>
            </w:r>
            <w:r w:rsidR="0080760B">
              <w:rPr>
                <w:bCs/>
                <w:iCs/>
              </w:rPr>
              <w:t>«</w:t>
            </w:r>
            <w:r w:rsidRPr="00802F29">
              <w:rPr>
                <w:color w:val="242021"/>
              </w:rPr>
              <w:t>Заболевания печени</w:t>
            </w:r>
            <w:r w:rsidR="0080760B">
              <w:rPr>
                <w:color w:val="242021"/>
              </w:rPr>
              <w:t>»</w:t>
            </w:r>
          </w:p>
          <w:p w:rsidR="00BC73E1" w:rsidRPr="004F5BFE" w:rsidRDefault="00BC73E1" w:rsidP="00BC73E1">
            <w:pPr>
              <w:suppressAutoHyphens/>
              <w:snapToGrid w:val="0"/>
              <w:jc w:val="both"/>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Default="00BC73E1" w:rsidP="00EE5EA7">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E5EA7">
            <w:pPr>
              <w:tabs>
                <w:tab w:val="left" w:pos="72"/>
              </w:tabs>
            </w:pPr>
            <w:r w:rsidRPr="009A3515">
              <w:t>-дискуссия</w:t>
            </w:r>
            <w:r w:rsidR="006959DB">
              <w:t xml:space="preserve"> и сообщение</w:t>
            </w:r>
            <w:r w:rsidRPr="009A3515">
              <w:t xml:space="preserve"> по теме «Развитие науки в России и в вашей стране. Жизнь и деятельность известного учёного-медика»</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67.</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r w:rsidRPr="004F5BFE">
              <w:t>Тема 67. Выражение значения наибольшей степени проявления признака.</w:t>
            </w:r>
            <w:r w:rsidR="0080760B">
              <w:t xml:space="preserve"> </w:t>
            </w:r>
            <w:r>
              <w:rPr>
                <w:bCs/>
                <w:iCs/>
              </w:rPr>
              <w:t xml:space="preserve">Текст </w:t>
            </w:r>
            <w:r w:rsidR="0080760B">
              <w:rPr>
                <w:bCs/>
                <w:iCs/>
              </w:rPr>
              <w:t>«</w:t>
            </w:r>
            <w:r w:rsidRPr="00802F29">
              <w:rPr>
                <w:color w:val="242021"/>
              </w:rPr>
              <w:t>Гепатит</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4F4C48">
            <w:pPr>
              <w:suppressAutoHyphens/>
              <w:snapToGrid w:val="0"/>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68.</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snapToGrid w:val="0"/>
            </w:pPr>
            <w:r w:rsidRPr="004F5BFE">
              <w:t>Тема 68. Характери</w:t>
            </w:r>
            <w:r w:rsidR="0080760B">
              <w:t>стика</w:t>
            </w:r>
            <w:r w:rsidRPr="004F5BFE">
              <w:t xml:space="preserve"> процесса изменения.</w:t>
            </w:r>
            <w:r w:rsidR="0080760B">
              <w:t xml:space="preserve"> </w:t>
            </w:r>
            <w:r>
              <w:rPr>
                <w:bCs/>
                <w:iCs/>
              </w:rPr>
              <w:t xml:space="preserve">Текст </w:t>
            </w:r>
            <w:r w:rsidR="0080760B">
              <w:rPr>
                <w:bCs/>
                <w:iCs/>
              </w:rPr>
              <w:t>«</w:t>
            </w:r>
            <w:r w:rsidRPr="00802F29">
              <w:rPr>
                <w:color w:val="242021"/>
              </w:rPr>
              <w:t>Заболевания желчевыводящих путей</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4F4C48">
            <w:pPr>
              <w:suppressAutoHyphens/>
              <w:snapToGrid w:val="0"/>
            </w:pPr>
            <w:r w:rsidRPr="009A3515">
              <w:t>- собеседование</w:t>
            </w:r>
            <w:r>
              <w:t>/ опрос</w:t>
            </w:r>
            <w:r w:rsidRPr="009A3515">
              <w:t xml:space="preserve"> по вопросам пройденной лексики и грамматики</w:t>
            </w:r>
          </w:p>
          <w:p w:rsidR="00BC73E1" w:rsidRPr="009A3515" w:rsidRDefault="00BC73E1" w:rsidP="004F4C48">
            <w:pPr>
              <w:suppressAutoHyphens/>
              <w:snapToGrid w:val="0"/>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69.</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r w:rsidRPr="004F5BFE">
              <w:t xml:space="preserve">Тема 69. Логика расположения вопросов и команд больному в профессиональной коммуникации. </w:t>
            </w:r>
            <w:r>
              <w:rPr>
                <w:bCs/>
                <w:iCs/>
              </w:rPr>
              <w:t xml:space="preserve">Текст </w:t>
            </w:r>
            <w:r w:rsidR="0080760B">
              <w:rPr>
                <w:bCs/>
                <w:iCs/>
              </w:rPr>
              <w:t>«</w:t>
            </w:r>
            <w:r w:rsidRPr="00802F29">
              <w:rPr>
                <w:color w:val="242021"/>
              </w:rPr>
              <w:t>Холецистит</w:t>
            </w:r>
            <w:r w:rsidR="0080760B">
              <w:rPr>
                <w:color w:val="242021"/>
              </w:rPr>
              <w:t>»</w:t>
            </w:r>
          </w:p>
          <w:p w:rsidR="00BC73E1" w:rsidRPr="004F5BFE" w:rsidRDefault="00BC73E1" w:rsidP="00BC73E1">
            <w:pPr>
              <w:suppressAutoHyphens/>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4F4C48">
            <w:pPr>
              <w:suppressAutoHyphens/>
              <w:snapToGrid w:val="0"/>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70.</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snapToGrid w:val="0"/>
            </w:pPr>
            <w:r w:rsidRPr="004F5BFE">
              <w:t>Тема 70. Выражение особенностей протекания процесса.</w:t>
            </w:r>
            <w:r w:rsidR="0080760B">
              <w:t xml:space="preserve"> </w:t>
            </w:r>
            <w:r>
              <w:rPr>
                <w:bCs/>
                <w:iCs/>
              </w:rPr>
              <w:t xml:space="preserve">Текст </w:t>
            </w:r>
            <w:r w:rsidR="0080760B">
              <w:rPr>
                <w:bCs/>
                <w:iCs/>
              </w:rPr>
              <w:t>«</w:t>
            </w:r>
            <w:r w:rsidRPr="00802F29">
              <w:rPr>
                <w:color w:val="242021"/>
              </w:rPr>
              <w:t>Желчнокаменная болезнь</w:t>
            </w:r>
            <w:r w:rsidR="0080760B">
              <w:rPr>
                <w:color w:val="242021"/>
              </w:rPr>
              <w:t>»</w:t>
            </w:r>
          </w:p>
          <w:p w:rsidR="00BC73E1" w:rsidRPr="004F5BFE" w:rsidRDefault="00BC73E1" w:rsidP="00BC73E1">
            <w:pPr>
              <w:suppressAutoHyphens/>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Default="00BC73E1" w:rsidP="00BC73E1"/>
          <w:p w:rsidR="00BC73E1" w:rsidRPr="00C32415" w:rsidRDefault="00BC73E1" w:rsidP="00BC73E1">
            <w:pPr>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Default="00BC73E1" w:rsidP="00E9356F">
            <w:pPr>
              <w:suppressAutoHyphens/>
              <w:snapToGrid w:val="0"/>
            </w:pPr>
          </w:p>
          <w:p w:rsidR="00BC73E1" w:rsidRPr="009A3515" w:rsidRDefault="00BC73E1" w:rsidP="00E9356F">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suppressAutoHyphens/>
              <w:snapToGrid w:val="0"/>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lastRenderedPageBreak/>
              <w:t>71.</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snapToGrid w:val="0"/>
            </w:pPr>
            <w:r w:rsidRPr="004F5BFE">
              <w:t>Тема 71.Выражение коммуникативно-прагматических аспектов высказывания.</w:t>
            </w:r>
            <w:r w:rsidR="0080760B">
              <w:t xml:space="preserve"> </w:t>
            </w:r>
            <w:r>
              <w:rPr>
                <w:bCs/>
                <w:iCs/>
              </w:rPr>
              <w:t xml:space="preserve">Текст </w:t>
            </w:r>
            <w:r w:rsidR="0080760B">
              <w:rPr>
                <w:bCs/>
                <w:iCs/>
              </w:rPr>
              <w:t>«</w:t>
            </w:r>
            <w:r w:rsidRPr="00802F29">
              <w:rPr>
                <w:color w:val="242021"/>
              </w:rPr>
              <w:t>Заболевания органов мочеотделения</w:t>
            </w:r>
            <w:r w:rsidR="0080760B">
              <w:rPr>
                <w:color w:val="242021"/>
              </w:rPr>
              <w:t>»</w:t>
            </w:r>
          </w:p>
          <w:p w:rsidR="00BC73E1" w:rsidRPr="004F5BFE" w:rsidRDefault="00BC73E1" w:rsidP="00BC73E1">
            <w:pPr>
              <w:suppressAutoHyphens/>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3C2280">
            <w:pPr>
              <w:suppressAutoHyphens/>
              <w:snapToGrid w:val="0"/>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72.</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suppressAutoHyphens/>
              <w:snapToGrid w:val="0"/>
              <w:rPr>
                <w:i/>
              </w:rPr>
            </w:pPr>
            <w:r w:rsidRPr="004F5BFE">
              <w:t xml:space="preserve">Тема 72. Информационная обработка научного письменного текста. </w:t>
            </w:r>
            <w:r>
              <w:rPr>
                <w:bCs/>
                <w:iCs/>
              </w:rPr>
              <w:t xml:space="preserve">Текст </w:t>
            </w:r>
            <w:r w:rsidR="0080760B">
              <w:rPr>
                <w:bCs/>
                <w:iCs/>
              </w:rPr>
              <w:t>«</w:t>
            </w:r>
            <w:r w:rsidRPr="00802F29">
              <w:rPr>
                <w:color w:val="242021"/>
              </w:rPr>
              <w:t>Нефрит</w:t>
            </w:r>
            <w:r w:rsidR="0080760B">
              <w:rPr>
                <w:color w:val="242021"/>
              </w:rPr>
              <w:t>»</w:t>
            </w:r>
          </w:p>
          <w:p w:rsidR="00BC73E1" w:rsidRPr="004F5BFE" w:rsidRDefault="00BC73E1" w:rsidP="00BC73E1">
            <w:pPr>
              <w:suppressAutoHyphens/>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Default="00BC73E1" w:rsidP="00B54B40">
            <w:pPr>
              <w:suppressAutoHyphens/>
              <w:snapToGrid w:val="0"/>
            </w:pPr>
            <w:r w:rsidRPr="009A3515">
              <w:t>- собеседование</w:t>
            </w:r>
            <w:r>
              <w:t>/ опрос</w:t>
            </w:r>
            <w:r w:rsidRPr="009A3515">
              <w:t xml:space="preserve"> по вопросам пройденной лексики и грамматики</w:t>
            </w:r>
          </w:p>
          <w:p w:rsidR="00BC73E1" w:rsidRPr="009A3515" w:rsidRDefault="00BC73E1" w:rsidP="00B54B40">
            <w:pPr>
              <w:suppressAutoHyphens/>
              <w:snapToGrid w:val="0"/>
            </w:pPr>
            <w:r w:rsidRPr="009A3515">
              <w:t>- задания промежуточного теста.</w:t>
            </w:r>
          </w:p>
          <w:p w:rsidR="00BC73E1" w:rsidRPr="009A3515" w:rsidRDefault="00BC73E1" w:rsidP="00B54B40">
            <w:pPr>
              <w:tabs>
                <w:tab w:val="left" w:pos="72"/>
              </w:tabs>
            </w:pPr>
            <w:r>
              <w:t>-в</w:t>
            </w:r>
            <w:r w:rsidRPr="009A3515">
              <w:t>ыполнение кейс-задания</w:t>
            </w:r>
          </w:p>
        </w:tc>
      </w:tr>
    </w:tbl>
    <w:p w:rsidR="00301326" w:rsidRPr="009A3515" w:rsidRDefault="00301326">
      <w:pPr>
        <w:rPr>
          <w:sz w:val="28"/>
          <w:szCs w:val="28"/>
        </w:rPr>
      </w:pPr>
    </w:p>
    <w:p w:rsidR="00CD1AAF" w:rsidRPr="009A3515" w:rsidRDefault="002D4C84" w:rsidP="00AF0528">
      <w:pPr>
        <w:rPr>
          <w:b/>
          <w:sz w:val="28"/>
          <w:szCs w:val="28"/>
        </w:rPr>
      </w:pPr>
      <w:r w:rsidRPr="00741F14">
        <w:rPr>
          <w:b/>
          <w:sz w:val="28"/>
          <w:szCs w:val="28"/>
        </w:rPr>
        <w:t xml:space="preserve">2. </w:t>
      </w:r>
      <w:r w:rsidR="00CD1AAF" w:rsidRPr="00741F14">
        <w:rPr>
          <w:b/>
          <w:sz w:val="28"/>
          <w:szCs w:val="28"/>
        </w:rPr>
        <w:t>Перечень оценочн</w:t>
      </w:r>
      <w:r w:rsidRPr="00741F14">
        <w:rPr>
          <w:b/>
          <w:sz w:val="28"/>
          <w:szCs w:val="28"/>
        </w:rPr>
        <w:t>ого</w:t>
      </w:r>
      <w:r w:rsidR="00D320A2">
        <w:rPr>
          <w:b/>
          <w:sz w:val="28"/>
          <w:szCs w:val="28"/>
        </w:rPr>
        <w:t xml:space="preserve"> </w:t>
      </w:r>
      <w:r w:rsidRPr="00741F14">
        <w:rPr>
          <w:b/>
          <w:sz w:val="28"/>
          <w:szCs w:val="28"/>
        </w:rPr>
        <w:t>материала</w:t>
      </w:r>
    </w:p>
    <w:p w:rsidR="00CD1AAF" w:rsidRPr="009A3515" w:rsidRDefault="00CD1AAF" w:rsidP="00301326">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1"/>
        <w:gridCol w:w="2267"/>
        <w:gridCol w:w="2780"/>
        <w:gridCol w:w="3793"/>
      </w:tblGrid>
      <w:tr w:rsidR="00800405" w:rsidRPr="009A3515" w:rsidTr="00B776D6">
        <w:tc>
          <w:tcPr>
            <w:tcW w:w="731" w:type="dxa"/>
          </w:tcPr>
          <w:p w:rsidR="00CD1AAF" w:rsidRPr="009A3515" w:rsidRDefault="00CD1AAF" w:rsidP="00301326">
            <w:pPr>
              <w:rPr>
                <w:b/>
              </w:rPr>
            </w:pPr>
            <w:r w:rsidRPr="009A3515">
              <w:rPr>
                <w:b/>
              </w:rPr>
              <w:t>№</w:t>
            </w:r>
          </w:p>
          <w:p w:rsidR="00CD1AAF" w:rsidRPr="009A3515" w:rsidRDefault="00CD1AAF" w:rsidP="00301326">
            <w:pPr>
              <w:rPr>
                <w:b/>
              </w:rPr>
            </w:pPr>
            <w:r w:rsidRPr="009A3515">
              <w:rPr>
                <w:b/>
              </w:rPr>
              <w:t>п/п</w:t>
            </w:r>
          </w:p>
        </w:tc>
        <w:tc>
          <w:tcPr>
            <w:tcW w:w="2267" w:type="dxa"/>
          </w:tcPr>
          <w:p w:rsidR="00CD1AAF" w:rsidRPr="009A3515" w:rsidRDefault="00800405" w:rsidP="009078C4">
            <w:pPr>
              <w:rPr>
                <w:b/>
              </w:rPr>
            </w:pPr>
            <w:r w:rsidRPr="009A3515">
              <w:rPr>
                <w:b/>
              </w:rPr>
              <w:t xml:space="preserve">Наименование оценочного </w:t>
            </w:r>
            <w:r w:rsidR="009078C4">
              <w:rPr>
                <w:b/>
              </w:rPr>
              <w:t xml:space="preserve">материала </w:t>
            </w:r>
            <w:r w:rsidR="009078C4" w:rsidRPr="009A3515">
              <w:rPr>
                <w:b/>
              </w:rPr>
              <w:t>дисциплины</w:t>
            </w:r>
          </w:p>
        </w:tc>
        <w:tc>
          <w:tcPr>
            <w:tcW w:w="2780" w:type="dxa"/>
          </w:tcPr>
          <w:p w:rsidR="00CD1AAF" w:rsidRPr="009A3515" w:rsidRDefault="00CD1AAF" w:rsidP="00F36F39">
            <w:pPr>
              <w:rPr>
                <w:b/>
              </w:rPr>
            </w:pPr>
            <w:r w:rsidRPr="009A3515">
              <w:rPr>
                <w:b/>
              </w:rPr>
              <w:t xml:space="preserve">Краткая характеристика оценочного </w:t>
            </w:r>
            <w:r w:rsidR="00F36F39" w:rsidRPr="009A3515">
              <w:rPr>
                <w:b/>
              </w:rPr>
              <w:t>материала</w:t>
            </w:r>
            <w:r w:rsidR="009078C4" w:rsidRPr="009A3515">
              <w:rPr>
                <w:b/>
              </w:rPr>
              <w:t>дисциплины</w:t>
            </w:r>
          </w:p>
        </w:tc>
        <w:tc>
          <w:tcPr>
            <w:tcW w:w="3793" w:type="dxa"/>
          </w:tcPr>
          <w:p w:rsidR="00CD1AAF" w:rsidRPr="009A3515" w:rsidRDefault="00800405" w:rsidP="002D4C84">
            <w:pPr>
              <w:rPr>
                <w:b/>
              </w:rPr>
            </w:pPr>
            <w:r w:rsidRPr="009A3515">
              <w:rPr>
                <w:b/>
              </w:rPr>
              <w:t xml:space="preserve">Представление оценочного </w:t>
            </w:r>
            <w:r w:rsidR="002D4C84" w:rsidRPr="009A3515">
              <w:rPr>
                <w:b/>
              </w:rPr>
              <w:t>материала</w:t>
            </w:r>
            <w:r w:rsidR="00F36F39" w:rsidRPr="009A3515">
              <w:rPr>
                <w:b/>
              </w:rPr>
              <w:t xml:space="preserve"> дисциплины</w:t>
            </w:r>
          </w:p>
        </w:tc>
      </w:tr>
      <w:tr w:rsidR="00800405" w:rsidRPr="009A3515" w:rsidTr="00B776D6">
        <w:tc>
          <w:tcPr>
            <w:tcW w:w="731" w:type="dxa"/>
          </w:tcPr>
          <w:p w:rsidR="00CD1AAF" w:rsidRPr="009A3515" w:rsidRDefault="00800405" w:rsidP="009856CE">
            <w:pPr>
              <w:jc w:val="center"/>
              <w:rPr>
                <w:sz w:val="28"/>
                <w:szCs w:val="28"/>
              </w:rPr>
            </w:pPr>
            <w:r w:rsidRPr="009A3515">
              <w:rPr>
                <w:sz w:val="28"/>
                <w:szCs w:val="28"/>
              </w:rPr>
              <w:t>1</w:t>
            </w:r>
          </w:p>
        </w:tc>
        <w:tc>
          <w:tcPr>
            <w:tcW w:w="2267" w:type="dxa"/>
          </w:tcPr>
          <w:p w:rsidR="00CD1AAF" w:rsidRPr="009A3515" w:rsidRDefault="00800405" w:rsidP="009856CE">
            <w:pPr>
              <w:jc w:val="center"/>
              <w:rPr>
                <w:sz w:val="28"/>
                <w:szCs w:val="28"/>
              </w:rPr>
            </w:pPr>
            <w:r w:rsidRPr="009A3515">
              <w:rPr>
                <w:sz w:val="28"/>
                <w:szCs w:val="28"/>
              </w:rPr>
              <w:t>2</w:t>
            </w:r>
          </w:p>
        </w:tc>
        <w:tc>
          <w:tcPr>
            <w:tcW w:w="2780" w:type="dxa"/>
          </w:tcPr>
          <w:p w:rsidR="00CD1AAF" w:rsidRPr="009A3515" w:rsidRDefault="00800405" w:rsidP="009856CE">
            <w:pPr>
              <w:jc w:val="center"/>
              <w:rPr>
                <w:sz w:val="28"/>
                <w:szCs w:val="28"/>
              </w:rPr>
            </w:pPr>
            <w:r w:rsidRPr="009A3515">
              <w:rPr>
                <w:sz w:val="28"/>
                <w:szCs w:val="28"/>
              </w:rPr>
              <w:t>3</w:t>
            </w:r>
          </w:p>
        </w:tc>
        <w:tc>
          <w:tcPr>
            <w:tcW w:w="3793" w:type="dxa"/>
          </w:tcPr>
          <w:p w:rsidR="00CD1AAF" w:rsidRPr="009A3515" w:rsidRDefault="00800405" w:rsidP="009856CE">
            <w:pPr>
              <w:jc w:val="center"/>
              <w:rPr>
                <w:sz w:val="28"/>
                <w:szCs w:val="28"/>
              </w:rPr>
            </w:pPr>
            <w:r w:rsidRPr="009A3515">
              <w:rPr>
                <w:sz w:val="28"/>
                <w:szCs w:val="28"/>
              </w:rPr>
              <w:t>4</w:t>
            </w:r>
          </w:p>
        </w:tc>
      </w:tr>
      <w:tr w:rsidR="00800405" w:rsidRPr="009A3515" w:rsidTr="00B776D6">
        <w:tc>
          <w:tcPr>
            <w:tcW w:w="731" w:type="dxa"/>
          </w:tcPr>
          <w:p w:rsidR="00CD1AAF" w:rsidRPr="009A3515" w:rsidRDefault="008B2DD8" w:rsidP="00301326">
            <w:pPr>
              <w:rPr>
                <w:sz w:val="28"/>
                <w:szCs w:val="28"/>
              </w:rPr>
            </w:pPr>
            <w:r w:rsidRPr="009A3515">
              <w:rPr>
                <w:sz w:val="28"/>
                <w:szCs w:val="28"/>
              </w:rPr>
              <w:t>1</w:t>
            </w:r>
          </w:p>
        </w:tc>
        <w:tc>
          <w:tcPr>
            <w:tcW w:w="2267" w:type="dxa"/>
          </w:tcPr>
          <w:p w:rsidR="00CD1AAF" w:rsidRPr="009A3515" w:rsidRDefault="00800405" w:rsidP="007C2B5C">
            <w:pPr>
              <w:jc w:val="both"/>
            </w:pPr>
            <w:r w:rsidRPr="009A3515">
              <w:t>Собеседование</w:t>
            </w:r>
          </w:p>
        </w:tc>
        <w:tc>
          <w:tcPr>
            <w:tcW w:w="2780" w:type="dxa"/>
          </w:tcPr>
          <w:p w:rsidR="00CD1AAF" w:rsidRPr="009A3515" w:rsidRDefault="00CF284B" w:rsidP="007C2B5C">
            <w:pPr>
              <w:jc w:val="both"/>
            </w:pPr>
            <w:r w:rsidRPr="009A3515">
              <w:t xml:space="preserve">Средство контроля, </w:t>
            </w:r>
            <w:r w:rsidR="00CE47E9" w:rsidRPr="009A3515">
              <w:t>организованное в форме опроса лексико-грамматического материала и беседы по пройденным темам</w:t>
            </w:r>
            <w:r w:rsidR="00AD2EE6" w:rsidRPr="009A3515">
              <w:t xml:space="preserve"> и прочитанным текстам.</w:t>
            </w:r>
          </w:p>
          <w:p w:rsidR="006D0BC2" w:rsidRPr="009A3515" w:rsidRDefault="006D0BC2" w:rsidP="007C2B5C">
            <w:pPr>
              <w:jc w:val="both"/>
            </w:pPr>
          </w:p>
        </w:tc>
        <w:tc>
          <w:tcPr>
            <w:tcW w:w="3793" w:type="dxa"/>
          </w:tcPr>
          <w:p w:rsidR="00F46FEF" w:rsidRPr="00D94557" w:rsidRDefault="00F46FEF" w:rsidP="007C2B5C">
            <w:pPr>
              <w:jc w:val="both"/>
            </w:pPr>
            <w:r w:rsidRPr="00D94557">
              <w:rPr>
                <w:i/>
              </w:rPr>
              <w:t>Темы опроса</w:t>
            </w:r>
            <w:r w:rsidR="0080760B">
              <w:rPr>
                <w:i/>
              </w:rPr>
              <w:t xml:space="preserve"> </w:t>
            </w:r>
            <w:r w:rsidRPr="00D94557">
              <w:t xml:space="preserve">лексико-грамматического материала соответствуют темам занятий </w:t>
            </w:r>
            <w:r w:rsidR="001A2563">
              <w:t xml:space="preserve">1-72 </w:t>
            </w:r>
            <w:r w:rsidRPr="00D94557">
              <w:t xml:space="preserve">(см. </w:t>
            </w:r>
            <w:r w:rsidR="00EC2699" w:rsidRPr="006B77E7">
              <w:rPr>
                <w:szCs w:val="28"/>
              </w:rPr>
              <w:t>Вопросы для собеседования по темам практических занятий</w:t>
            </w:r>
            <w:r w:rsidRPr="00D94557">
              <w:t>)</w:t>
            </w:r>
          </w:p>
          <w:p w:rsidR="00AD2EE6" w:rsidRPr="00D94557" w:rsidRDefault="00AD2EE6" w:rsidP="007C2B5C">
            <w:pPr>
              <w:jc w:val="both"/>
              <w:rPr>
                <w:i/>
              </w:rPr>
            </w:pPr>
            <w:r w:rsidRPr="009C3CA2">
              <w:rPr>
                <w:i/>
              </w:rPr>
              <w:t xml:space="preserve">Темы </w:t>
            </w:r>
            <w:r w:rsidR="009C3CA2" w:rsidRPr="009C3CA2">
              <w:rPr>
                <w:i/>
              </w:rPr>
              <w:t xml:space="preserve">для </w:t>
            </w:r>
            <w:r w:rsidRPr="009C3CA2">
              <w:rPr>
                <w:i/>
              </w:rPr>
              <w:t>беседы:</w:t>
            </w:r>
          </w:p>
          <w:p w:rsidR="005E13FF" w:rsidRPr="00D94557" w:rsidRDefault="005E13FF" w:rsidP="007C2B5C">
            <w:pPr>
              <w:jc w:val="both"/>
            </w:pPr>
            <w:r w:rsidRPr="00D94557">
              <w:t>«Влияет ли успеваемость студента-медика на его будущий профессионализм» (тема 2</w:t>
            </w:r>
            <w:r w:rsidR="0080760B">
              <w:t>5</w:t>
            </w:r>
            <w:r w:rsidRPr="00D94557">
              <w:t>);</w:t>
            </w:r>
          </w:p>
          <w:p w:rsidR="005E13FF" w:rsidRPr="00D94557" w:rsidRDefault="005E13FF" w:rsidP="007C2B5C">
            <w:pPr>
              <w:jc w:val="both"/>
            </w:pPr>
            <w:r w:rsidRPr="00D94557">
              <w:t>«Экология: природа и человек» (тема 42);</w:t>
            </w:r>
          </w:p>
          <w:p w:rsidR="005E13FF" w:rsidRPr="00D94557" w:rsidRDefault="005E13FF" w:rsidP="007C2B5C">
            <w:pPr>
              <w:jc w:val="both"/>
            </w:pPr>
            <w:r w:rsidRPr="00D94557">
              <w:t>«Родная страна: население, экономика, социальное обеспечение, здравоохранение» (тема 51);</w:t>
            </w:r>
          </w:p>
          <w:p w:rsidR="00457DC4" w:rsidRPr="00D94557" w:rsidRDefault="005E13FF" w:rsidP="007C2B5C">
            <w:pPr>
              <w:jc w:val="both"/>
            </w:pPr>
            <w:r w:rsidRPr="00D94557">
              <w:t>«Развитие науки в России и в вашей стране. Жизнь и деятельность известного учёного-медика» (тема 66).</w:t>
            </w:r>
          </w:p>
        </w:tc>
      </w:tr>
      <w:tr w:rsidR="00A9636E" w:rsidRPr="009A3515">
        <w:tc>
          <w:tcPr>
            <w:tcW w:w="9571" w:type="dxa"/>
            <w:gridSpan w:val="4"/>
          </w:tcPr>
          <w:p w:rsidR="00A9636E" w:rsidRPr="009A3515" w:rsidRDefault="00A9636E" w:rsidP="00F84F4D">
            <w:pPr>
              <w:jc w:val="both"/>
              <w:rPr>
                <w:sz w:val="28"/>
                <w:szCs w:val="28"/>
              </w:rPr>
            </w:pPr>
          </w:p>
        </w:tc>
      </w:tr>
      <w:tr w:rsidR="00800405" w:rsidRPr="009A3515" w:rsidTr="00B776D6">
        <w:tc>
          <w:tcPr>
            <w:tcW w:w="731" w:type="dxa"/>
          </w:tcPr>
          <w:p w:rsidR="00CD1AAF" w:rsidRPr="009A3515" w:rsidRDefault="008B2DD8" w:rsidP="00301326">
            <w:pPr>
              <w:rPr>
                <w:sz w:val="28"/>
                <w:szCs w:val="28"/>
              </w:rPr>
            </w:pPr>
            <w:r w:rsidRPr="009A3515">
              <w:rPr>
                <w:sz w:val="28"/>
                <w:szCs w:val="28"/>
              </w:rPr>
              <w:t>2</w:t>
            </w:r>
            <w:r w:rsidR="00800405" w:rsidRPr="009A3515">
              <w:rPr>
                <w:sz w:val="28"/>
                <w:szCs w:val="28"/>
              </w:rPr>
              <w:t>.</w:t>
            </w:r>
          </w:p>
        </w:tc>
        <w:tc>
          <w:tcPr>
            <w:tcW w:w="2267" w:type="dxa"/>
          </w:tcPr>
          <w:p w:rsidR="00CD1AAF" w:rsidRPr="009A3515" w:rsidRDefault="00800405" w:rsidP="007C2B5C">
            <w:pPr>
              <w:jc w:val="both"/>
            </w:pPr>
            <w:r w:rsidRPr="009A3515">
              <w:t>Творческое задание: кейс</w:t>
            </w:r>
            <w:r w:rsidR="006D0BC2" w:rsidRPr="009A3515">
              <w:t>-</w:t>
            </w:r>
            <w:r w:rsidR="00F12071" w:rsidRPr="009A3515">
              <w:t>задание</w:t>
            </w:r>
          </w:p>
        </w:tc>
        <w:tc>
          <w:tcPr>
            <w:tcW w:w="2780" w:type="dxa"/>
          </w:tcPr>
          <w:p w:rsidR="00CD1AAF" w:rsidRPr="009A3515" w:rsidRDefault="00A9636E" w:rsidP="007C2B5C">
            <w:pPr>
              <w:jc w:val="both"/>
            </w:pPr>
            <w:r w:rsidRPr="009A3515">
              <w:t xml:space="preserve">Частично регламентированное задание, имеющее нестандартное решение </w:t>
            </w:r>
            <w:r w:rsidRPr="009A3515">
              <w:lastRenderedPageBreak/>
              <w:t>и позволяющее аргументировать собственную точку зрения и ориентироваться в информационном пространстве.</w:t>
            </w:r>
          </w:p>
        </w:tc>
        <w:tc>
          <w:tcPr>
            <w:tcW w:w="3793" w:type="dxa"/>
          </w:tcPr>
          <w:p w:rsidR="00CD1AAF" w:rsidRPr="009A3515" w:rsidRDefault="00D34962" w:rsidP="007C2B5C">
            <w:pPr>
              <w:jc w:val="both"/>
              <w:rPr>
                <w:i/>
              </w:rPr>
            </w:pPr>
            <w:r>
              <w:rPr>
                <w:i/>
              </w:rPr>
              <w:lastRenderedPageBreak/>
              <w:t>К</w:t>
            </w:r>
            <w:r w:rsidR="008713EF" w:rsidRPr="009A3515">
              <w:rPr>
                <w:i/>
              </w:rPr>
              <w:t>ейс</w:t>
            </w:r>
            <w:r w:rsidR="00F12071" w:rsidRPr="009A3515">
              <w:rPr>
                <w:i/>
              </w:rPr>
              <w:t>-задания</w:t>
            </w:r>
            <w:r w:rsidR="008713EF" w:rsidRPr="009A3515">
              <w:rPr>
                <w:i/>
              </w:rPr>
              <w:t>:</w:t>
            </w:r>
          </w:p>
          <w:p w:rsidR="008713EF" w:rsidRPr="009A3515" w:rsidRDefault="008713EF" w:rsidP="007C2B5C">
            <w:pPr>
              <w:pStyle w:val="WW-"/>
              <w:tabs>
                <w:tab w:val="left" w:pos="502"/>
              </w:tabs>
              <w:spacing w:line="240" w:lineRule="auto"/>
              <w:jc w:val="both"/>
            </w:pPr>
            <w:r w:rsidRPr="009A3515">
              <w:t xml:space="preserve">- </w:t>
            </w:r>
            <w:r w:rsidR="00CF70F9" w:rsidRPr="009A3515">
              <w:t>см. Комплект тестовых заданий.</w:t>
            </w:r>
          </w:p>
        </w:tc>
      </w:tr>
      <w:tr w:rsidR="008713EF" w:rsidRPr="009A3515">
        <w:tc>
          <w:tcPr>
            <w:tcW w:w="9571" w:type="dxa"/>
            <w:gridSpan w:val="4"/>
          </w:tcPr>
          <w:p w:rsidR="00297E81" w:rsidRPr="009A3515" w:rsidRDefault="00297E81" w:rsidP="007C2B5C">
            <w:pPr>
              <w:pStyle w:val="WW-"/>
              <w:tabs>
                <w:tab w:val="left" w:pos="502"/>
              </w:tabs>
              <w:spacing w:line="240" w:lineRule="auto"/>
              <w:jc w:val="both"/>
            </w:pPr>
          </w:p>
        </w:tc>
      </w:tr>
      <w:tr w:rsidR="00800405" w:rsidRPr="009A3515" w:rsidTr="00B776D6">
        <w:tc>
          <w:tcPr>
            <w:tcW w:w="731" w:type="dxa"/>
          </w:tcPr>
          <w:p w:rsidR="00CD1AAF" w:rsidRPr="009A3515" w:rsidRDefault="008B2DD8" w:rsidP="00301326">
            <w:pPr>
              <w:rPr>
                <w:sz w:val="28"/>
                <w:szCs w:val="28"/>
              </w:rPr>
            </w:pPr>
            <w:r w:rsidRPr="009A3515">
              <w:rPr>
                <w:sz w:val="28"/>
                <w:szCs w:val="28"/>
              </w:rPr>
              <w:t>3</w:t>
            </w:r>
            <w:r w:rsidR="00800405" w:rsidRPr="009A3515">
              <w:rPr>
                <w:sz w:val="28"/>
                <w:szCs w:val="28"/>
              </w:rPr>
              <w:t xml:space="preserve">. </w:t>
            </w:r>
          </w:p>
        </w:tc>
        <w:tc>
          <w:tcPr>
            <w:tcW w:w="2267" w:type="dxa"/>
          </w:tcPr>
          <w:p w:rsidR="00CD1AAF" w:rsidRPr="009A3515" w:rsidRDefault="00800405" w:rsidP="007C2B5C">
            <w:pPr>
              <w:jc w:val="both"/>
            </w:pPr>
            <w:r w:rsidRPr="009A3515">
              <w:t>Тест</w:t>
            </w:r>
          </w:p>
        </w:tc>
        <w:tc>
          <w:tcPr>
            <w:tcW w:w="2780" w:type="dxa"/>
          </w:tcPr>
          <w:p w:rsidR="00CD1AAF" w:rsidRPr="009A3515" w:rsidRDefault="008713EF" w:rsidP="007C2B5C">
            <w:pPr>
              <w:jc w:val="both"/>
            </w:pPr>
            <w:r w:rsidRPr="009A3515">
              <w:t>Система стандартизированных заданий, позволяющая автоматизировать процедуру измерения уровня знаний и умений обучающегося.</w:t>
            </w:r>
          </w:p>
        </w:tc>
        <w:tc>
          <w:tcPr>
            <w:tcW w:w="3793" w:type="dxa"/>
          </w:tcPr>
          <w:p w:rsidR="00CD1AAF" w:rsidRPr="009A3515" w:rsidRDefault="00B06F93" w:rsidP="007C2B5C">
            <w:pPr>
              <w:jc w:val="both"/>
            </w:pPr>
            <w:r w:rsidRPr="009A3515">
              <w:rPr>
                <w:i/>
              </w:rPr>
              <w:t>П</w:t>
            </w:r>
            <w:r w:rsidR="00360DA8" w:rsidRPr="009A3515">
              <w:rPr>
                <w:i/>
              </w:rPr>
              <w:t>ромежуточный тесты</w:t>
            </w:r>
            <w:r w:rsidR="00BA44BF">
              <w:rPr>
                <w:i/>
              </w:rPr>
              <w:t xml:space="preserve"> 1-6 семестры</w:t>
            </w:r>
            <w:r w:rsidR="00360DA8" w:rsidRPr="009A3515">
              <w:t xml:space="preserve"> (см. </w:t>
            </w:r>
            <w:r w:rsidR="00F94757" w:rsidRPr="009A3515">
              <w:t>Комплект</w:t>
            </w:r>
            <w:r w:rsidR="008713EF" w:rsidRPr="009A3515">
              <w:t xml:space="preserve"> тестовых заданий</w:t>
            </w:r>
            <w:r w:rsidR="00360DA8" w:rsidRPr="009A3515">
              <w:t>)</w:t>
            </w:r>
          </w:p>
        </w:tc>
      </w:tr>
      <w:tr w:rsidR="00B33BA1" w:rsidRPr="009A3515">
        <w:tc>
          <w:tcPr>
            <w:tcW w:w="9571" w:type="dxa"/>
            <w:gridSpan w:val="4"/>
          </w:tcPr>
          <w:p w:rsidR="005271F6" w:rsidRPr="009A3515" w:rsidRDefault="005271F6" w:rsidP="007C2B5C">
            <w:pPr>
              <w:jc w:val="both"/>
            </w:pPr>
          </w:p>
        </w:tc>
      </w:tr>
      <w:tr w:rsidR="00800405" w:rsidRPr="009A3515" w:rsidTr="00B776D6">
        <w:tc>
          <w:tcPr>
            <w:tcW w:w="731" w:type="dxa"/>
          </w:tcPr>
          <w:p w:rsidR="00CD1AAF" w:rsidRPr="009A3515" w:rsidRDefault="008B2DD8" w:rsidP="00301326">
            <w:pPr>
              <w:rPr>
                <w:sz w:val="28"/>
                <w:szCs w:val="28"/>
              </w:rPr>
            </w:pPr>
            <w:r w:rsidRPr="009A3515">
              <w:rPr>
                <w:sz w:val="28"/>
                <w:szCs w:val="28"/>
              </w:rPr>
              <w:t>4</w:t>
            </w:r>
            <w:r w:rsidR="0007623F" w:rsidRPr="009A3515">
              <w:rPr>
                <w:sz w:val="28"/>
                <w:szCs w:val="28"/>
              </w:rPr>
              <w:t>.</w:t>
            </w:r>
          </w:p>
        </w:tc>
        <w:tc>
          <w:tcPr>
            <w:tcW w:w="2267" w:type="dxa"/>
          </w:tcPr>
          <w:p w:rsidR="00CD1AAF" w:rsidRPr="009A3515" w:rsidRDefault="0007623F" w:rsidP="007C2B5C">
            <w:pPr>
              <w:jc w:val="both"/>
            </w:pPr>
            <w:r w:rsidRPr="009A3515">
              <w:t>Контрольные задания</w:t>
            </w:r>
          </w:p>
        </w:tc>
        <w:tc>
          <w:tcPr>
            <w:tcW w:w="2780" w:type="dxa"/>
          </w:tcPr>
          <w:p w:rsidR="00CD1AAF" w:rsidRPr="009A3515" w:rsidRDefault="00700AC6" w:rsidP="007C2B5C">
            <w:pPr>
              <w:jc w:val="both"/>
            </w:pPr>
            <w:r w:rsidRPr="009A3515">
              <w:t>Средство контроля усвоения учебного материала определенной лексико-грамматической темы, организованное в виде письменных заданий</w:t>
            </w:r>
          </w:p>
        </w:tc>
        <w:tc>
          <w:tcPr>
            <w:tcW w:w="3793" w:type="dxa"/>
          </w:tcPr>
          <w:p w:rsidR="00B776D6" w:rsidRPr="00B776D6" w:rsidRDefault="00B776D6" w:rsidP="0058161C">
            <w:pPr>
              <w:pStyle w:val="WW-"/>
              <w:tabs>
                <w:tab w:val="left" w:pos="0"/>
              </w:tabs>
              <w:spacing w:line="240" w:lineRule="auto"/>
              <w:jc w:val="both"/>
              <w:rPr>
                <w:szCs w:val="28"/>
              </w:rPr>
            </w:pPr>
            <w:r w:rsidRPr="006B77E7">
              <w:rPr>
                <w:szCs w:val="28"/>
              </w:rPr>
              <w:t>Терминологический диктант по темам</w:t>
            </w:r>
            <w:r w:rsidR="0080760B">
              <w:rPr>
                <w:szCs w:val="28"/>
              </w:rPr>
              <w:t xml:space="preserve"> </w:t>
            </w:r>
            <w:r w:rsidR="006B77E7" w:rsidRPr="006B77E7">
              <w:rPr>
                <w:szCs w:val="28"/>
              </w:rPr>
              <w:t>(см. контрольные задания)</w:t>
            </w:r>
            <w:r w:rsidRPr="006B77E7">
              <w:rPr>
                <w:szCs w:val="28"/>
              </w:rPr>
              <w:t>:</w:t>
            </w:r>
          </w:p>
          <w:p w:rsidR="00B776D6" w:rsidRPr="00B776D6" w:rsidRDefault="00B776D6" w:rsidP="0058161C">
            <w:pPr>
              <w:pStyle w:val="WW-"/>
              <w:tabs>
                <w:tab w:val="left" w:pos="0"/>
              </w:tabs>
              <w:spacing w:line="240" w:lineRule="auto"/>
              <w:jc w:val="both"/>
              <w:rPr>
                <w:bCs/>
                <w:iCs/>
                <w:szCs w:val="28"/>
              </w:rPr>
            </w:pPr>
            <w:r w:rsidRPr="00B776D6">
              <w:rPr>
                <w:bCs/>
                <w:iCs/>
                <w:szCs w:val="28"/>
              </w:rPr>
              <w:t>Тема 3. Жанровые особенности научного стиля.</w:t>
            </w:r>
          </w:p>
          <w:p w:rsidR="00B776D6" w:rsidRPr="00B776D6" w:rsidRDefault="00B776D6" w:rsidP="0058161C">
            <w:pPr>
              <w:snapToGrid w:val="0"/>
              <w:jc w:val="both"/>
              <w:rPr>
                <w:bCs/>
                <w:iCs/>
                <w:szCs w:val="28"/>
              </w:rPr>
            </w:pPr>
            <w:r w:rsidRPr="00B776D6">
              <w:rPr>
                <w:szCs w:val="28"/>
              </w:rPr>
              <w:t>Тема 4.</w:t>
            </w:r>
            <w:r w:rsidRPr="00B776D6">
              <w:rPr>
                <w:bCs/>
                <w:iCs/>
                <w:szCs w:val="28"/>
              </w:rPr>
              <w:t>Лексические особенности научного стиля.</w:t>
            </w:r>
          </w:p>
          <w:p w:rsidR="00B776D6" w:rsidRPr="00B776D6" w:rsidRDefault="00B776D6" w:rsidP="0058161C">
            <w:pPr>
              <w:jc w:val="both"/>
              <w:rPr>
                <w:bCs/>
                <w:szCs w:val="28"/>
              </w:rPr>
            </w:pPr>
            <w:r w:rsidRPr="00B776D6">
              <w:rPr>
                <w:szCs w:val="28"/>
              </w:rPr>
              <w:t>Тема 14.</w:t>
            </w:r>
            <w:r w:rsidRPr="00B776D6">
              <w:rPr>
                <w:bCs/>
                <w:szCs w:val="28"/>
              </w:rPr>
              <w:t>Конспект как жанр научной речи.</w:t>
            </w:r>
          </w:p>
          <w:p w:rsidR="00B776D6" w:rsidRPr="00B776D6" w:rsidRDefault="00B776D6" w:rsidP="0058161C">
            <w:pPr>
              <w:snapToGrid w:val="0"/>
              <w:jc w:val="both"/>
              <w:rPr>
                <w:szCs w:val="28"/>
              </w:rPr>
            </w:pPr>
            <w:r w:rsidRPr="00B776D6">
              <w:rPr>
                <w:szCs w:val="28"/>
              </w:rPr>
              <w:t>Тема 25.Структура, компонентный состав объекта.</w:t>
            </w:r>
          </w:p>
          <w:p w:rsidR="00B776D6" w:rsidRPr="00B776D6" w:rsidRDefault="00B776D6" w:rsidP="0058161C">
            <w:pPr>
              <w:jc w:val="both"/>
              <w:rPr>
                <w:szCs w:val="28"/>
              </w:rPr>
            </w:pPr>
            <w:r w:rsidRPr="00B776D6">
              <w:rPr>
                <w:szCs w:val="28"/>
              </w:rPr>
              <w:t>Тема 28. Качественно-количественный состав предмета.</w:t>
            </w:r>
          </w:p>
          <w:p w:rsidR="00B776D6" w:rsidRPr="00B776D6" w:rsidRDefault="00B776D6" w:rsidP="0058161C">
            <w:pPr>
              <w:snapToGrid w:val="0"/>
              <w:jc w:val="both"/>
              <w:rPr>
                <w:szCs w:val="28"/>
              </w:rPr>
            </w:pPr>
            <w:r w:rsidRPr="00B776D6">
              <w:rPr>
                <w:szCs w:val="28"/>
              </w:rPr>
              <w:t>Тема 30.Форма объекта (предмета, микроорганизма).</w:t>
            </w:r>
          </w:p>
          <w:p w:rsidR="00B776D6" w:rsidRPr="00B776D6" w:rsidRDefault="00B776D6" w:rsidP="0058161C">
            <w:pPr>
              <w:jc w:val="both"/>
              <w:rPr>
                <w:i/>
                <w:sz w:val="22"/>
              </w:rPr>
            </w:pPr>
          </w:p>
          <w:p w:rsidR="00CD1AAF" w:rsidRPr="009A3515" w:rsidRDefault="00700AC6" w:rsidP="0058161C">
            <w:pPr>
              <w:jc w:val="both"/>
              <w:rPr>
                <w:i/>
              </w:rPr>
            </w:pPr>
            <w:r w:rsidRPr="00941376">
              <w:rPr>
                <w:i/>
              </w:rPr>
              <w:t>Темы</w:t>
            </w:r>
            <w:r w:rsidR="0080760B">
              <w:rPr>
                <w:i/>
              </w:rPr>
              <w:t xml:space="preserve"> </w:t>
            </w:r>
            <w:r w:rsidRPr="00941376">
              <w:rPr>
                <w:i/>
              </w:rPr>
              <w:t>контрольных</w:t>
            </w:r>
            <w:r w:rsidR="0080760B">
              <w:rPr>
                <w:i/>
              </w:rPr>
              <w:t xml:space="preserve"> </w:t>
            </w:r>
            <w:r w:rsidRPr="00941376">
              <w:rPr>
                <w:i/>
              </w:rPr>
              <w:t>заданий:</w:t>
            </w:r>
          </w:p>
          <w:p w:rsidR="0080760B" w:rsidRDefault="00941376" w:rsidP="0058161C">
            <w:pPr>
              <w:jc w:val="both"/>
              <w:rPr>
                <w:szCs w:val="28"/>
              </w:rPr>
            </w:pPr>
            <w:r w:rsidRPr="00941376">
              <w:rPr>
                <w:szCs w:val="28"/>
              </w:rPr>
              <w:t>Письменное/ устное сообщение по темам</w:t>
            </w:r>
            <w:r w:rsidR="0080760B">
              <w:rPr>
                <w:szCs w:val="28"/>
              </w:rPr>
              <w:t xml:space="preserve"> </w:t>
            </w:r>
          </w:p>
          <w:p w:rsidR="005E13FF" w:rsidRPr="009A3515" w:rsidRDefault="005E13FF" w:rsidP="0058161C">
            <w:pPr>
              <w:jc w:val="both"/>
            </w:pPr>
            <w:r w:rsidRPr="009A3515">
              <w:t>Тема 25.</w:t>
            </w:r>
            <w:r w:rsidR="0080760B">
              <w:t xml:space="preserve"> </w:t>
            </w:r>
            <w:r w:rsidRPr="009A3515">
              <w:t>Структура, компонентный состав объекта. «Влияет ли успеваемость студента-медика на его будущий профессионализм».</w:t>
            </w:r>
          </w:p>
          <w:p w:rsidR="005E13FF" w:rsidRPr="009A3515" w:rsidRDefault="005E13FF" w:rsidP="0058161C">
            <w:pPr>
              <w:jc w:val="both"/>
            </w:pPr>
            <w:r w:rsidRPr="009A3515">
              <w:t>Тема 37. Количественные характеристики объекта (предмета, микроорганизма). Рассказ об объектах по плану («Сердце», «Кровь»).</w:t>
            </w:r>
          </w:p>
          <w:p w:rsidR="005E13FF" w:rsidRPr="009A3515" w:rsidRDefault="005E13FF" w:rsidP="0058161C">
            <w:pPr>
              <w:jc w:val="both"/>
            </w:pPr>
            <w:r w:rsidRPr="009A3515">
              <w:t>Тема 40. Жизненный цикл организма. Рассказ об организмах по плану («Трипаносома», «Ленточные черви»). Сообщения об организмах «Туфелька», «Кишечная трихомонада».</w:t>
            </w:r>
          </w:p>
          <w:p w:rsidR="005E13FF" w:rsidRPr="009A3515" w:rsidRDefault="005E13FF" w:rsidP="0058161C">
            <w:pPr>
              <w:jc w:val="both"/>
            </w:pPr>
            <w:r w:rsidRPr="009A3515">
              <w:t xml:space="preserve">Тема 41. Общая характеристика заболевания, вызываемого </w:t>
            </w:r>
            <w:r w:rsidRPr="009A3515">
              <w:lastRenderedPageBreak/>
              <w:t>организмом. Рассказ об организмах по плану («Альвеококк», «Лентец широкий»).</w:t>
            </w:r>
          </w:p>
          <w:p w:rsidR="005E13FF" w:rsidRPr="009A3515" w:rsidRDefault="005E13FF" w:rsidP="0058161C">
            <w:pPr>
              <w:jc w:val="both"/>
            </w:pPr>
            <w:r w:rsidRPr="009A3515">
              <w:t>Тема 42. Классификация объектов (предметов, организмов). Дискуссия на тему: «Экология: природа и человек».</w:t>
            </w:r>
          </w:p>
          <w:p w:rsidR="005E13FF" w:rsidRPr="009A3515" w:rsidRDefault="005E13FF" w:rsidP="0058161C">
            <w:pPr>
              <w:jc w:val="both"/>
            </w:pPr>
            <w:r w:rsidRPr="009A3515">
              <w:t>Тема 45. Стадиальность процесса. Сообщение о фазах мейоза.</w:t>
            </w:r>
          </w:p>
          <w:p w:rsidR="005E13FF" w:rsidRPr="009A3515" w:rsidRDefault="005E13FF" w:rsidP="0058161C">
            <w:pPr>
              <w:jc w:val="both"/>
            </w:pPr>
            <w:r w:rsidRPr="009A3515">
              <w:t xml:space="preserve">Тема </w:t>
            </w:r>
            <w:r w:rsidR="004533F2">
              <w:t>51</w:t>
            </w:r>
            <w:r w:rsidRPr="009A3515">
              <w:t xml:space="preserve">. </w:t>
            </w:r>
            <w:r w:rsidR="004533F2" w:rsidRPr="004533F2">
              <w:t xml:space="preserve">Использование словообразовательных моделей для обозначения медицинских специальностей. </w:t>
            </w:r>
            <w:r w:rsidRPr="009A3515">
              <w:t>Дискуссия на тему: «Родная страна: население, экономика, социальное обеспечение, здравоохранение».</w:t>
            </w:r>
          </w:p>
          <w:p w:rsidR="005E13FF" w:rsidRPr="009A3515" w:rsidRDefault="005E13FF" w:rsidP="0058161C">
            <w:pPr>
              <w:jc w:val="both"/>
            </w:pPr>
            <w:r w:rsidRPr="009A3515">
              <w:t>Тема 66. Глаголы, обозначающие стадиальность и продолжительность процесса.</w:t>
            </w:r>
          </w:p>
          <w:p w:rsidR="0058161C" w:rsidRPr="00D80590" w:rsidRDefault="005E13FF" w:rsidP="00D80590">
            <w:pPr>
              <w:tabs>
                <w:tab w:val="center" w:pos="1088"/>
              </w:tabs>
              <w:jc w:val="both"/>
            </w:pPr>
            <w:r w:rsidRPr="009A3515">
              <w:t>Дискуссия на тему: «Развитие науки в России и в вашей стране. Жизнь и деятельность известного учёного-медика».</w:t>
            </w:r>
          </w:p>
        </w:tc>
      </w:tr>
      <w:tr w:rsidR="009667A8" w:rsidRPr="009A3515">
        <w:tc>
          <w:tcPr>
            <w:tcW w:w="9571" w:type="dxa"/>
            <w:gridSpan w:val="4"/>
          </w:tcPr>
          <w:p w:rsidR="00297E81" w:rsidRPr="009A3515" w:rsidRDefault="00297E81" w:rsidP="007C2B5C">
            <w:pPr>
              <w:pStyle w:val="WW-"/>
              <w:tabs>
                <w:tab w:val="left" w:pos="502"/>
              </w:tabs>
              <w:spacing w:line="240" w:lineRule="auto"/>
              <w:jc w:val="both"/>
            </w:pPr>
          </w:p>
        </w:tc>
      </w:tr>
    </w:tbl>
    <w:p w:rsidR="00301326" w:rsidRPr="009A3515" w:rsidRDefault="00301326" w:rsidP="00301326">
      <w:pPr>
        <w:rPr>
          <w:sz w:val="28"/>
          <w:szCs w:val="28"/>
        </w:rPr>
      </w:pPr>
    </w:p>
    <w:p w:rsidR="00B62129" w:rsidRPr="009A3515" w:rsidRDefault="00B62129" w:rsidP="0070162C">
      <w:pPr>
        <w:jc w:val="both"/>
        <w:rPr>
          <w:sz w:val="28"/>
          <w:szCs w:val="28"/>
        </w:rPr>
      </w:pPr>
    </w:p>
    <w:p w:rsidR="00101F25" w:rsidRPr="009A3515" w:rsidRDefault="0070162C" w:rsidP="0070162C">
      <w:pPr>
        <w:autoSpaceDE w:val="0"/>
        <w:autoSpaceDN w:val="0"/>
        <w:adjustRightInd w:val="0"/>
        <w:jc w:val="both"/>
        <w:rPr>
          <w:b/>
          <w:color w:val="000000"/>
          <w:sz w:val="28"/>
          <w:szCs w:val="28"/>
        </w:rPr>
      </w:pPr>
      <w:r w:rsidRPr="009A3515">
        <w:rPr>
          <w:b/>
          <w:color w:val="000000"/>
          <w:sz w:val="28"/>
          <w:szCs w:val="28"/>
        </w:rPr>
        <w:t xml:space="preserve">3. </w:t>
      </w:r>
      <w:r w:rsidR="00101F25" w:rsidRPr="009A3515">
        <w:rPr>
          <w:b/>
          <w:color w:val="000000"/>
          <w:sz w:val="28"/>
          <w:szCs w:val="28"/>
        </w:rPr>
        <w:t>Оценочные материалы для проведения текущего контроля успеваемости по дисциплине</w:t>
      </w:r>
    </w:p>
    <w:p w:rsidR="00101F25" w:rsidRPr="009A3515" w:rsidRDefault="00101F25" w:rsidP="00301326">
      <w:pPr>
        <w:rPr>
          <w:sz w:val="28"/>
          <w:szCs w:val="28"/>
        </w:rPr>
      </w:pPr>
    </w:p>
    <w:p w:rsidR="00101F25" w:rsidRPr="009A3515" w:rsidRDefault="007E6640" w:rsidP="007E6640">
      <w:pPr>
        <w:pStyle w:val="WW-"/>
        <w:tabs>
          <w:tab w:val="left" w:pos="0"/>
        </w:tabs>
        <w:spacing w:after="240" w:line="240" w:lineRule="auto"/>
        <w:rPr>
          <w:sz w:val="28"/>
          <w:szCs w:val="28"/>
          <w:u w:val="single"/>
        </w:rPr>
      </w:pPr>
      <w:r>
        <w:rPr>
          <w:sz w:val="28"/>
          <w:szCs w:val="28"/>
          <w:u w:val="single"/>
        </w:rPr>
        <w:t xml:space="preserve">3.1. </w:t>
      </w:r>
      <w:r w:rsidR="00101F25" w:rsidRPr="009A3515">
        <w:rPr>
          <w:sz w:val="28"/>
          <w:szCs w:val="28"/>
          <w:u w:val="single"/>
        </w:rPr>
        <w:t>Контрольные задания</w:t>
      </w:r>
    </w:p>
    <w:p w:rsidR="00101F25" w:rsidRPr="00485499" w:rsidRDefault="00101F25" w:rsidP="00101F25">
      <w:pPr>
        <w:pStyle w:val="WW-"/>
        <w:tabs>
          <w:tab w:val="left" w:pos="0"/>
        </w:tabs>
        <w:spacing w:after="240" w:line="240" w:lineRule="auto"/>
        <w:jc w:val="both"/>
        <w:rPr>
          <w:sz w:val="28"/>
          <w:szCs w:val="28"/>
        </w:rPr>
      </w:pPr>
      <w:r w:rsidRPr="00485499">
        <w:rPr>
          <w:sz w:val="28"/>
          <w:szCs w:val="28"/>
        </w:rPr>
        <w:t>Терминологический диктант по темам:</w:t>
      </w:r>
    </w:p>
    <w:p w:rsidR="00101F25" w:rsidRPr="00485499" w:rsidRDefault="00101F25" w:rsidP="00101F25">
      <w:pPr>
        <w:pStyle w:val="WW-"/>
        <w:tabs>
          <w:tab w:val="left" w:pos="0"/>
        </w:tabs>
        <w:spacing w:line="240" w:lineRule="auto"/>
        <w:jc w:val="both"/>
        <w:rPr>
          <w:bCs/>
          <w:iCs/>
          <w:sz w:val="28"/>
          <w:szCs w:val="28"/>
        </w:rPr>
      </w:pPr>
      <w:r w:rsidRPr="00485499">
        <w:rPr>
          <w:bCs/>
          <w:iCs/>
          <w:sz w:val="28"/>
          <w:szCs w:val="28"/>
        </w:rPr>
        <w:t>Тема 3. Жанровые особенности научного стиля.</w:t>
      </w:r>
    </w:p>
    <w:p w:rsidR="006B77E7" w:rsidRPr="004F415A" w:rsidRDefault="006B77E7" w:rsidP="006B77E7">
      <w:pPr>
        <w:jc w:val="both"/>
        <w:rPr>
          <w:i/>
          <w:szCs w:val="22"/>
        </w:rPr>
      </w:pPr>
      <w:r w:rsidRPr="004F415A">
        <w:rPr>
          <w:i/>
          <w:szCs w:val="22"/>
        </w:rPr>
        <w:t>- Репродукция, репродуктивный, репродуктивность, продуктивность, - продуктивно.</w:t>
      </w:r>
    </w:p>
    <w:p w:rsidR="006B77E7" w:rsidRPr="004F415A" w:rsidRDefault="006B77E7" w:rsidP="006B77E7">
      <w:pPr>
        <w:jc w:val="both"/>
        <w:rPr>
          <w:i/>
          <w:szCs w:val="22"/>
        </w:rPr>
      </w:pPr>
      <w:r w:rsidRPr="004F415A">
        <w:rPr>
          <w:i/>
          <w:szCs w:val="22"/>
        </w:rPr>
        <w:t>- Обеспечение, обеспечивать / обеспечивать, обеспеченный.</w:t>
      </w:r>
    </w:p>
    <w:p w:rsidR="006B77E7" w:rsidRPr="004F415A" w:rsidRDefault="006B77E7" w:rsidP="006B77E7">
      <w:pPr>
        <w:jc w:val="both"/>
        <w:rPr>
          <w:i/>
          <w:szCs w:val="22"/>
        </w:rPr>
      </w:pPr>
      <w:r w:rsidRPr="004F415A">
        <w:rPr>
          <w:i/>
          <w:szCs w:val="22"/>
        </w:rPr>
        <w:t>- Формирование, форма, формообразующий, формируемый, формировать, формироваться /сформироваться.</w:t>
      </w:r>
    </w:p>
    <w:p w:rsidR="006B77E7" w:rsidRPr="00D94557" w:rsidRDefault="006B77E7" w:rsidP="00101F25">
      <w:pPr>
        <w:pStyle w:val="WW-"/>
        <w:tabs>
          <w:tab w:val="left" w:pos="0"/>
        </w:tabs>
        <w:spacing w:line="240" w:lineRule="auto"/>
        <w:jc w:val="both"/>
        <w:rPr>
          <w:bCs/>
          <w:iCs/>
          <w:sz w:val="28"/>
          <w:szCs w:val="28"/>
          <w:highlight w:val="yellow"/>
        </w:rPr>
      </w:pPr>
    </w:p>
    <w:p w:rsidR="00101F25" w:rsidRPr="00485499" w:rsidRDefault="00101F25" w:rsidP="00101F25">
      <w:pPr>
        <w:snapToGrid w:val="0"/>
        <w:jc w:val="both"/>
        <w:rPr>
          <w:bCs/>
          <w:iCs/>
          <w:sz w:val="28"/>
          <w:szCs w:val="28"/>
        </w:rPr>
      </w:pPr>
      <w:r w:rsidRPr="00485499">
        <w:rPr>
          <w:sz w:val="28"/>
          <w:szCs w:val="28"/>
        </w:rPr>
        <w:t>Тема 4.</w:t>
      </w:r>
      <w:r w:rsidRPr="00485499">
        <w:rPr>
          <w:bCs/>
          <w:iCs/>
          <w:sz w:val="28"/>
          <w:szCs w:val="28"/>
        </w:rPr>
        <w:t>Лексические особенности научного стиля.</w:t>
      </w:r>
    </w:p>
    <w:p w:rsidR="006B77E7" w:rsidRPr="00BB41B4" w:rsidRDefault="00BB41B4" w:rsidP="00101F25">
      <w:pPr>
        <w:snapToGrid w:val="0"/>
        <w:jc w:val="both"/>
        <w:rPr>
          <w:bCs/>
          <w:i/>
          <w:iCs/>
          <w:highlight w:val="yellow"/>
        </w:rPr>
      </w:pPr>
      <w:r w:rsidRPr="00BB41B4">
        <w:rPr>
          <w:rFonts w:eastAsia="TimesNewRomanPSMT"/>
          <w:i/>
        </w:rPr>
        <w:t>(Что?) происходит (когда?), (что?) формируется (когда?), (когда?) формируется (что?), органогенез</w:t>
      </w:r>
      <w:r w:rsidRPr="00BB41B4">
        <w:rPr>
          <w:rFonts w:eastAsia="TimesNewRomanPS-ItalicMT"/>
          <w:i/>
          <w:iCs/>
        </w:rPr>
        <w:t xml:space="preserve">, </w:t>
      </w:r>
      <w:r w:rsidRPr="00BB41B4">
        <w:rPr>
          <w:rFonts w:eastAsia="TimesNewRomanPSMT"/>
          <w:i/>
        </w:rPr>
        <w:t xml:space="preserve">осевые зачатки эмбриона, метаболизм, адаптация. </w:t>
      </w:r>
      <w:r w:rsidRPr="00BB41B4">
        <w:rPr>
          <w:rFonts w:eastAsia="TimesNewRomanPS-ItalicMT"/>
          <w:i/>
          <w:iCs/>
        </w:rPr>
        <w:t>система, программа, конструкция, функция, фактор, универсальный.</w:t>
      </w:r>
    </w:p>
    <w:p w:rsidR="00BB41B4" w:rsidRPr="00BB41B4" w:rsidRDefault="00BB41B4" w:rsidP="00101F25">
      <w:pPr>
        <w:jc w:val="both"/>
        <w:rPr>
          <w:highlight w:val="yellow"/>
        </w:rPr>
      </w:pPr>
    </w:p>
    <w:p w:rsidR="00101F25" w:rsidRPr="00485499" w:rsidRDefault="00101F25" w:rsidP="00101F25">
      <w:pPr>
        <w:jc w:val="both"/>
        <w:rPr>
          <w:bCs/>
          <w:sz w:val="28"/>
          <w:szCs w:val="28"/>
        </w:rPr>
      </w:pPr>
      <w:r w:rsidRPr="00485499">
        <w:rPr>
          <w:sz w:val="28"/>
          <w:szCs w:val="28"/>
        </w:rPr>
        <w:t>Тема 14.</w:t>
      </w:r>
      <w:r w:rsidRPr="00485499">
        <w:rPr>
          <w:bCs/>
          <w:sz w:val="28"/>
          <w:szCs w:val="28"/>
        </w:rPr>
        <w:t>Конспект как жанр научной речи.</w:t>
      </w:r>
    </w:p>
    <w:p w:rsidR="004F415A" w:rsidRPr="004F415A" w:rsidRDefault="004F415A" w:rsidP="004F415A">
      <w:pPr>
        <w:autoSpaceDE w:val="0"/>
        <w:autoSpaceDN w:val="0"/>
        <w:adjustRightInd w:val="0"/>
        <w:jc w:val="both"/>
        <w:rPr>
          <w:rFonts w:eastAsia="TimesNewRomanPSMT"/>
          <w:i/>
        </w:rPr>
      </w:pPr>
      <w:r w:rsidRPr="004F415A">
        <w:rPr>
          <w:rFonts w:eastAsia="TimesNewRomanPSMT"/>
          <w:i/>
        </w:rPr>
        <w:t>-Обеспечение, обеспечивать / обеспечивать, обеспеченный.</w:t>
      </w:r>
    </w:p>
    <w:p w:rsidR="004F415A" w:rsidRPr="004F415A" w:rsidRDefault="004F415A" w:rsidP="004F415A">
      <w:pPr>
        <w:autoSpaceDE w:val="0"/>
        <w:autoSpaceDN w:val="0"/>
        <w:adjustRightInd w:val="0"/>
        <w:jc w:val="both"/>
        <w:rPr>
          <w:rFonts w:eastAsia="TimesNewRomanPSMT"/>
          <w:i/>
        </w:rPr>
      </w:pPr>
      <w:r w:rsidRPr="004F415A">
        <w:rPr>
          <w:rFonts w:eastAsia="TimesNewRomanPSMT"/>
          <w:i/>
        </w:rPr>
        <w:t>-Формирование, форма, формообразующий, формируемый, формировать, формироваться /сформироваться.</w:t>
      </w:r>
    </w:p>
    <w:p w:rsidR="004F415A" w:rsidRPr="004F415A" w:rsidRDefault="004F415A" w:rsidP="004F415A">
      <w:pPr>
        <w:autoSpaceDE w:val="0"/>
        <w:autoSpaceDN w:val="0"/>
        <w:adjustRightInd w:val="0"/>
        <w:jc w:val="both"/>
        <w:rPr>
          <w:rFonts w:eastAsia="TimesNewRomanPSMT"/>
          <w:i/>
        </w:rPr>
      </w:pPr>
      <w:r w:rsidRPr="004F415A">
        <w:rPr>
          <w:rFonts w:eastAsia="TimesNewRomanPSMT"/>
          <w:i/>
        </w:rPr>
        <w:t>-Гормон, гормональный, гормонотерапия, гормонозависимый, гормоносодержащий.</w:t>
      </w:r>
    </w:p>
    <w:p w:rsidR="006B77E7" w:rsidRPr="004F415A" w:rsidRDefault="004F415A" w:rsidP="004F415A">
      <w:pPr>
        <w:jc w:val="both"/>
        <w:rPr>
          <w:bCs/>
          <w:i/>
          <w:sz w:val="28"/>
          <w:szCs w:val="28"/>
          <w:highlight w:val="yellow"/>
        </w:rPr>
      </w:pPr>
      <w:r w:rsidRPr="004F415A">
        <w:rPr>
          <w:rFonts w:eastAsia="TimesNewRomanPSMT"/>
          <w:i/>
        </w:rPr>
        <w:lastRenderedPageBreak/>
        <w:t>-Добавочный, добавлять / добавить, добавляться, добавка, добавление, добавляющий.</w:t>
      </w:r>
    </w:p>
    <w:p w:rsidR="004F415A" w:rsidRPr="00B34B12" w:rsidRDefault="004F415A" w:rsidP="00101F25">
      <w:pPr>
        <w:jc w:val="both"/>
        <w:rPr>
          <w:bCs/>
          <w:sz w:val="28"/>
          <w:szCs w:val="28"/>
          <w:highlight w:val="yellow"/>
        </w:rPr>
      </w:pPr>
    </w:p>
    <w:p w:rsidR="00101F25" w:rsidRPr="00485499" w:rsidRDefault="00101F25" w:rsidP="00101F25">
      <w:pPr>
        <w:snapToGrid w:val="0"/>
        <w:jc w:val="both"/>
        <w:rPr>
          <w:sz w:val="28"/>
          <w:szCs w:val="28"/>
        </w:rPr>
      </w:pPr>
      <w:r w:rsidRPr="00485499">
        <w:rPr>
          <w:sz w:val="28"/>
          <w:szCs w:val="28"/>
        </w:rPr>
        <w:t>Тема 25.</w:t>
      </w:r>
      <w:r w:rsidR="00D80590">
        <w:rPr>
          <w:sz w:val="28"/>
          <w:szCs w:val="28"/>
        </w:rPr>
        <w:t xml:space="preserve"> </w:t>
      </w:r>
      <w:r w:rsidRPr="00485499">
        <w:rPr>
          <w:sz w:val="28"/>
          <w:szCs w:val="28"/>
        </w:rPr>
        <w:t>Структура, компонентный состав объекта.</w:t>
      </w:r>
    </w:p>
    <w:p w:rsidR="004F415A" w:rsidRPr="00B34B12" w:rsidRDefault="00B34B12" w:rsidP="00101F25">
      <w:pPr>
        <w:snapToGrid w:val="0"/>
        <w:jc w:val="both"/>
        <w:rPr>
          <w:rFonts w:eastAsia="TimesNewRomanPSMT"/>
          <w:i/>
        </w:rPr>
      </w:pPr>
      <w:r w:rsidRPr="00B34B12">
        <w:rPr>
          <w:rFonts w:eastAsia="TimesNewRomanPSMT"/>
          <w:i/>
        </w:rPr>
        <w:t>Двигательный аппарат человека, межклеточное вещество, скелет кисти, скелет свободной верхней конечности, скелет свободной нижней конечности, что содержит что, что не имеет чего, в чем отсутствует что, что образует что, что входит в состав чего, что л</w:t>
      </w:r>
      <w:r>
        <w:rPr>
          <w:rFonts w:eastAsia="TimesNewRomanPSMT"/>
          <w:i/>
        </w:rPr>
        <w:t>ишено чего, кзади, кпереди, кверху, книзу, налево, направо.</w:t>
      </w:r>
    </w:p>
    <w:p w:rsidR="004F415A" w:rsidRPr="00485499" w:rsidRDefault="004F415A" w:rsidP="00101F25">
      <w:pPr>
        <w:snapToGrid w:val="0"/>
        <w:jc w:val="both"/>
        <w:rPr>
          <w:sz w:val="28"/>
          <w:szCs w:val="28"/>
        </w:rPr>
      </w:pPr>
    </w:p>
    <w:p w:rsidR="00101F25" w:rsidRPr="00485499" w:rsidRDefault="00101F25" w:rsidP="00101F25">
      <w:pPr>
        <w:jc w:val="both"/>
        <w:rPr>
          <w:sz w:val="28"/>
          <w:szCs w:val="28"/>
        </w:rPr>
      </w:pPr>
      <w:r w:rsidRPr="00485499">
        <w:rPr>
          <w:sz w:val="28"/>
          <w:szCs w:val="28"/>
        </w:rPr>
        <w:t>Тема 28. Качественно-количественный состав предмета.</w:t>
      </w:r>
    </w:p>
    <w:p w:rsidR="006B77E7" w:rsidRPr="00A02F4D" w:rsidRDefault="00B34B12" w:rsidP="00101F25">
      <w:pPr>
        <w:jc w:val="both"/>
        <w:rPr>
          <w:i/>
          <w:szCs w:val="28"/>
        </w:rPr>
      </w:pPr>
      <w:r w:rsidRPr="00A02F4D">
        <w:rPr>
          <w:i/>
          <w:szCs w:val="28"/>
        </w:rPr>
        <w:t>Одна целая единица, три целых единицы, две десятых доли, ноль ц</w:t>
      </w:r>
      <w:r w:rsidR="00A02F4D" w:rsidRPr="00A02F4D">
        <w:rPr>
          <w:i/>
          <w:szCs w:val="28"/>
        </w:rPr>
        <w:t>елых единиц, шесть десятых доли, полтора, что составляет сколько состава чего, какую часть чего.</w:t>
      </w:r>
    </w:p>
    <w:p w:rsidR="00A02F4D" w:rsidRPr="00A02F4D" w:rsidRDefault="00A02F4D" w:rsidP="00101F25">
      <w:pPr>
        <w:jc w:val="both"/>
        <w:rPr>
          <w:i/>
          <w:szCs w:val="28"/>
          <w:highlight w:val="yellow"/>
        </w:rPr>
      </w:pPr>
      <w:r w:rsidRPr="00A02F4D">
        <w:rPr>
          <w:i/>
          <w:szCs w:val="28"/>
        </w:rPr>
        <w:t>Запишите следующие числительные словами: 0,95; 0,38; 71,51; 61,32; 15,63; 87.69; 145,76; 1239,84.</w:t>
      </w:r>
    </w:p>
    <w:p w:rsidR="004F415A" w:rsidRPr="00B34B12" w:rsidRDefault="004F415A" w:rsidP="00101F25">
      <w:pPr>
        <w:jc w:val="both"/>
        <w:rPr>
          <w:sz w:val="28"/>
          <w:szCs w:val="28"/>
          <w:highlight w:val="yellow"/>
        </w:rPr>
      </w:pPr>
    </w:p>
    <w:p w:rsidR="00101F25" w:rsidRPr="00B34B12" w:rsidRDefault="00101F25" w:rsidP="00101F25">
      <w:pPr>
        <w:snapToGrid w:val="0"/>
        <w:jc w:val="both"/>
        <w:rPr>
          <w:sz w:val="28"/>
          <w:szCs w:val="28"/>
        </w:rPr>
      </w:pPr>
      <w:r w:rsidRPr="00485499">
        <w:rPr>
          <w:sz w:val="28"/>
          <w:szCs w:val="28"/>
        </w:rPr>
        <w:t>Тема 30.Форма объекта (предмета, микроорганизма).</w:t>
      </w:r>
    </w:p>
    <w:p w:rsidR="00101F25" w:rsidRPr="008D5434" w:rsidRDefault="008D5434" w:rsidP="00101F25">
      <w:pPr>
        <w:pStyle w:val="WW-"/>
        <w:tabs>
          <w:tab w:val="left" w:pos="0"/>
        </w:tabs>
        <w:spacing w:after="240" w:line="240" w:lineRule="auto"/>
        <w:jc w:val="both"/>
        <w:rPr>
          <w:i/>
          <w:sz w:val="28"/>
          <w:szCs w:val="28"/>
        </w:rPr>
      </w:pPr>
      <w:r w:rsidRPr="008D5434">
        <w:rPr>
          <w:i/>
          <w:sz w:val="28"/>
          <w:szCs w:val="28"/>
        </w:rPr>
        <w:t xml:space="preserve">Круглый, округлый, прямоугольный, трапециевидный, призматических, кубический, </w:t>
      </w:r>
      <w:r w:rsidRPr="008D5434">
        <w:rPr>
          <w:i/>
          <w:sz w:val="28"/>
          <w:szCs w:val="28"/>
          <w:lang w:val="en-US"/>
        </w:rPr>
        <w:t>S</w:t>
      </w:r>
      <w:r w:rsidRPr="008D5434">
        <w:rPr>
          <w:i/>
          <w:sz w:val="28"/>
          <w:szCs w:val="28"/>
        </w:rPr>
        <w:t xml:space="preserve">-образный, </w:t>
      </w:r>
      <w:r w:rsidRPr="008D5434">
        <w:rPr>
          <w:i/>
          <w:sz w:val="28"/>
          <w:szCs w:val="28"/>
          <w:lang w:val="en-US"/>
        </w:rPr>
        <w:t>S</w:t>
      </w:r>
      <w:r w:rsidRPr="008D5434">
        <w:rPr>
          <w:i/>
          <w:sz w:val="28"/>
          <w:szCs w:val="28"/>
        </w:rPr>
        <w:t>-образная форма, дельтовидный, веретенообразный, грушевидный</w:t>
      </w:r>
      <w:r>
        <w:rPr>
          <w:i/>
          <w:sz w:val="28"/>
          <w:szCs w:val="28"/>
        </w:rPr>
        <w:t>, трубчатый, сплюснутый.</w:t>
      </w:r>
    </w:p>
    <w:p w:rsidR="004F415A" w:rsidRDefault="004F415A" w:rsidP="00101F25">
      <w:pPr>
        <w:pStyle w:val="WW-"/>
        <w:tabs>
          <w:tab w:val="left" w:pos="0"/>
        </w:tabs>
        <w:spacing w:after="240" w:line="240" w:lineRule="auto"/>
        <w:jc w:val="both"/>
        <w:rPr>
          <w:sz w:val="28"/>
          <w:szCs w:val="28"/>
        </w:rPr>
      </w:pPr>
    </w:p>
    <w:p w:rsidR="004757D7" w:rsidRPr="009A3515" w:rsidRDefault="004757D7" w:rsidP="004757D7">
      <w:pPr>
        <w:jc w:val="both"/>
        <w:rPr>
          <w:i/>
        </w:rPr>
      </w:pPr>
      <w:r w:rsidRPr="009A3515">
        <w:rPr>
          <w:i/>
        </w:rPr>
        <w:t>Критерии оценки:</w:t>
      </w:r>
    </w:p>
    <w:p w:rsidR="004757D7" w:rsidRPr="009A3515" w:rsidRDefault="004757D7" w:rsidP="004757D7">
      <w:pPr>
        <w:pStyle w:val="WW-"/>
        <w:tabs>
          <w:tab w:val="left" w:pos="502"/>
        </w:tabs>
        <w:spacing w:line="240" w:lineRule="auto"/>
        <w:jc w:val="both"/>
      </w:pPr>
      <w:r w:rsidRPr="009A3515">
        <w:t>- 5 «Отлично» ставится за полные ответы на все вопросы;</w:t>
      </w:r>
    </w:p>
    <w:p w:rsidR="004757D7" w:rsidRPr="009A3515" w:rsidRDefault="004757D7" w:rsidP="004757D7">
      <w:pPr>
        <w:pStyle w:val="WW-"/>
        <w:tabs>
          <w:tab w:val="left" w:pos="502"/>
        </w:tabs>
        <w:spacing w:line="240" w:lineRule="auto"/>
        <w:jc w:val="both"/>
      </w:pPr>
      <w:r w:rsidRPr="009A3515">
        <w:t>- 4 «Хорошо» ставится за полные ответы на все вопросы, но с незначительными неточностями;</w:t>
      </w:r>
    </w:p>
    <w:p w:rsidR="004757D7" w:rsidRPr="009A3515" w:rsidRDefault="004757D7" w:rsidP="004757D7">
      <w:pPr>
        <w:pStyle w:val="WW-"/>
        <w:tabs>
          <w:tab w:val="left" w:pos="502"/>
        </w:tabs>
        <w:spacing w:line="240" w:lineRule="auto"/>
        <w:jc w:val="both"/>
      </w:pPr>
      <w:r w:rsidRPr="009A3515">
        <w:t>- 3 «Удовлетворительно» ставится за ответ, в котором освещены в полном объеме два из трех вопросов, или освещены все вопросы более чем наполовину;</w:t>
      </w:r>
    </w:p>
    <w:p w:rsidR="004757D7" w:rsidRDefault="004757D7" w:rsidP="004757D7">
      <w:pPr>
        <w:pStyle w:val="WW-"/>
        <w:tabs>
          <w:tab w:val="left" w:pos="0"/>
        </w:tabs>
        <w:spacing w:after="240" w:line="240" w:lineRule="auto"/>
        <w:jc w:val="both"/>
        <w:rPr>
          <w:sz w:val="28"/>
          <w:szCs w:val="28"/>
        </w:rPr>
      </w:pPr>
      <w:r w:rsidRPr="009A3515">
        <w:t>- 2 «Неудовлетворительно» ставится за ответ, в котором освещен в полном объеме один из трех вопросов, или освещена менее половины требуемого материала, или нет ответов, или письменная работа не сдана.</w:t>
      </w:r>
    </w:p>
    <w:p w:rsidR="004757D7" w:rsidRPr="009A3515" w:rsidRDefault="004757D7" w:rsidP="00101F25">
      <w:pPr>
        <w:pStyle w:val="WW-"/>
        <w:tabs>
          <w:tab w:val="left" w:pos="0"/>
        </w:tabs>
        <w:spacing w:after="240" w:line="240" w:lineRule="auto"/>
        <w:jc w:val="both"/>
        <w:rPr>
          <w:sz w:val="28"/>
          <w:szCs w:val="28"/>
        </w:rPr>
      </w:pPr>
    </w:p>
    <w:p w:rsidR="00101F25" w:rsidRPr="009A3515" w:rsidRDefault="007E6640" w:rsidP="007E6640">
      <w:pPr>
        <w:pStyle w:val="WW-"/>
        <w:tabs>
          <w:tab w:val="left" w:pos="0"/>
        </w:tabs>
        <w:spacing w:after="240" w:line="240" w:lineRule="auto"/>
        <w:jc w:val="both"/>
        <w:rPr>
          <w:sz w:val="28"/>
          <w:szCs w:val="28"/>
          <w:u w:val="single"/>
        </w:rPr>
      </w:pPr>
      <w:r>
        <w:rPr>
          <w:sz w:val="28"/>
          <w:szCs w:val="28"/>
          <w:u w:val="single"/>
        </w:rPr>
        <w:t xml:space="preserve">3.2. </w:t>
      </w:r>
      <w:r w:rsidR="00101F25" w:rsidRPr="009A3515">
        <w:rPr>
          <w:sz w:val="28"/>
          <w:szCs w:val="28"/>
          <w:u w:val="single"/>
        </w:rPr>
        <w:t>Письменное/ устное сообщение по темам:</w:t>
      </w:r>
    </w:p>
    <w:p w:rsidR="00101F25" w:rsidRPr="009A3515" w:rsidRDefault="00101F25" w:rsidP="00101F25">
      <w:pPr>
        <w:snapToGrid w:val="0"/>
        <w:jc w:val="both"/>
        <w:rPr>
          <w:sz w:val="28"/>
          <w:szCs w:val="28"/>
        </w:rPr>
      </w:pPr>
      <w:r w:rsidRPr="009A3515">
        <w:rPr>
          <w:sz w:val="28"/>
          <w:szCs w:val="28"/>
        </w:rPr>
        <w:t>Тема 25.Структура, компонентный состав объекта. «Влияет ли успеваемость студента-медика на его будущий профессионализм».</w:t>
      </w:r>
    </w:p>
    <w:p w:rsidR="00101F25" w:rsidRPr="009A3515" w:rsidRDefault="00101F25" w:rsidP="00101F25">
      <w:pPr>
        <w:tabs>
          <w:tab w:val="left" w:pos="72"/>
        </w:tabs>
        <w:jc w:val="both"/>
        <w:rPr>
          <w:sz w:val="28"/>
          <w:szCs w:val="28"/>
        </w:rPr>
      </w:pPr>
      <w:r w:rsidRPr="009A3515">
        <w:rPr>
          <w:sz w:val="28"/>
          <w:szCs w:val="28"/>
        </w:rPr>
        <w:t>Тема 37. Количественные характеристики объекта (предмета, микроорганизма). Рассказ об объектах по плану («Сердце», «Кровь»).</w:t>
      </w:r>
    </w:p>
    <w:p w:rsidR="00101F25" w:rsidRPr="009A3515" w:rsidRDefault="00101F25" w:rsidP="00101F25">
      <w:pPr>
        <w:tabs>
          <w:tab w:val="left" w:pos="72"/>
        </w:tabs>
        <w:jc w:val="both"/>
        <w:rPr>
          <w:sz w:val="28"/>
          <w:szCs w:val="28"/>
        </w:rPr>
      </w:pPr>
      <w:r w:rsidRPr="009A3515">
        <w:rPr>
          <w:sz w:val="28"/>
          <w:szCs w:val="28"/>
        </w:rPr>
        <w:t>Тема 40. Жизненный цикл организма. Рассказ об организмах по плану («Трипаносома», «Ленточные черви»). Сообщения об организмах «Туфелька», «Кишечная трихомонада».</w:t>
      </w:r>
    </w:p>
    <w:p w:rsidR="00101F25" w:rsidRPr="009A3515" w:rsidRDefault="00101F25" w:rsidP="00101F25">
      <w:pPr>
        <w:tabs>
          <w:tab w:val="left" w:pos="72"/>
        </w:tabs>
        <w:jc w:val="both"/>
        <w:rPr>
          <w:sz w:val="28"/>
          <w:szCs w:val="28"/>
        </w:rPr>
      </w:pPr>
      <w:r w:rsidRPr="009A3515">
        <w:rPr>
          <w:sz w:val="28"/>
          <w:szCs w:val="28"/>
        </w:rPr>
        <w:t>Тема 41. Общая характеристика заболевания, вызываемого организмом. Рассказ об организмах по плану («Альвеококк», «Лентец широкий»).</w:t>
      </w:r>
    </w:p>
    <w:p w:rsidR="00101F25" w:rsidRPr="009A3515" w:rsidRDefault="00101F25" w:rsidP="00101F25">
      <w:pPr>
        <w:snapToGrid w:val="0"/>
        <w:jc w:val="both"/>
        <w:rPr>
          <w:sz w:val="28"/>
          <w:szCs w:val="28"/>
        </w:rPr>
      </w:pPr>
      <w:r w:rsidRPr="009A3515">
        <w:rPr>
          <w:sz w:val="28"/>
          <w:szCs w:val="28"/>
        </w:rPr>
        <w:t>Тема 42. Классификация объектов (предметов, организмов). Дискуссия на тему: «Экология: природа и человек».</w:t>
      </w:r>
    </w:p>
    <w:p w:rsidR="00101F25" w:rsidRPr="009A3515" w:rsidRDefault="00101F25" w:rsidP="00101F25">
      <w:pPr>
        <w:snapToGrid w:val="0"/>
        <w:jc w:val="both"/>
        <w:rPr>
          <w:sz w:val="28"/>
          <w:szCs w:val="28"/>
        </w:rPr>
      </w:pPr>
      <w:r w:rsidRPr="009A3515">
        <w:rPr>
          <w:sz w:val="28"/>
          <w:szCs w:val="28"/>
        </w:rPr>
        <w:t>Тема 45. Стадиальность процесса. Сообщение о фазах мейоза.</w:t>
      </w:r>
    </w:p>
    <w:p w:rsidR="00101F25" w:rsidRPr="009A3515" w:rsidRDefault="00101F25" w:rsidP="00101F25">
      <w:pPr>
        <w:snapToGrid w:val="0"/>
        <w:jc w:val="both"/>
        <w:rPr>
          <w:bCs/>
          <w:sz w:val="28"/>
          <w:szCs w:val="28"/>
        </w:rPr>
      </w:pPr>
      <w:r w:rsidRPr="009A3515">
        <w:rPr>
          <w:sz w:val="28"/>
          <w:szCs w:val="28"/>
        </w:rPr>
        <w:lastRenderedPageBreak/>
        <w:t>Тема 49. Классификация предметов и явлений по разным признакам. Дискуссия на тему: «Родная страна: население, экономика, социальное обеспечение, здравоохранение».</w:t>
      </w:r>
    </w:p>
    <w:p w:rsidR="00101F25" w:rsidRPr="009A3515" w:rsidRDefault="00101F25" w:rsidP="00101F25">
      <w:pPr>
        <w:jc w:val="both"/>
        <w:rPr>
          <w:sz w:val="28"/>
          <w:szCs w:val="28"/>
        </w:rPr>
      </w:pPr>
      <w:r w:rsidRPr="009A3515">
        <w:rPr>
          <w:sz w:val="28"/>
          <w:szCs w:val="28"/>
        </w:rPr>
        <w:t>Тема 66. Глаголы, обозначающие стадиальность и продолжительность процесса.</w:t>
      </w:r>
    </w:p>
    <w:p w:rsidR="00101F25" w:rsidRPr="009A3515" w:rsidRDefault="00101F25" w:rsidP="00101F25">
      <w:pPr>
        <w:tabs>
          <w:tab w:val="left" w:pos="72"/>
        </w:tabs>
        <w:jc w:val="both"/>
        <w:rPr>
          <w:sz w:val="28"/>
          <w:szCs w:val="28"/>
        </w:rPr>
      </w:pPr>
      <w:r w:rsidRPr="009A3515">
        <w:rPr>
          <w:sz w:val="28"/>
          <w:szCs w:val="28"/>
        </w:rPr>
        <w:t>Рассказ о действиях врача по отношению к больному. Составление и запись диалога врача с больным, составление и запись команд больному. Дискуссия на тему: «Развитие науки в России и в вашей стране. Жизнь и деятельность известного учёного-медика».</w:t>
      </w:r>
    </w:p>
    <w:p w:rsidR="00101F25" w:rsidRDefault="00101F25" w:rsidP="00101F25">
      <w:pPr>
        <w:pStyle w:val="WW-"/>
        <w:tabs>
          <w:tab w:val="left" w:pos="0"/>
        </w:tabs>
        <w:spacing w:line="240" w:lineRule="auto"/>
        <w:jc w:val="both"/>
        <w:rPr>
          <w:sz w:val="28"/>
          <w:szCs w:val="28"/>
        </w:rPr>
      </w:pPr>
    </w:p>
    <w:p w:rsidR="00D80590" w:rsidRPr="009A3515" w:rsidRDefault="00D80590" w:rsidP="00101F25">
      <w:pPr>
        <w:pStyle w:val="WW-"/>
        <w:tabs>
          <w:tab w:val="left" w:pos="0"/>
        </w:tabs>
        <w:spacing w:line="240" w:lineRule="auto"/>
        <w:jc w:val="both"/>
        <w:rPr>
          <w:sz w:val="28"/>
          <w:szCs w:val="28"/>
        </w:rPr>
      </w:pPr>
      <w:r>
        <w:rPr>
          <w:sz w:val="28"/>
          <w:szCs w:val="28"/>
        </w:rPr>
        <w:t>Дискуссии:</w:t>
      </w:r>
    </w:p>
    <w:p w:rsidR="00101F25" w:rsidRPr="009A3515" w:rsidRDefault="00101F25" w:rsidP="00101F25">
      <w:pPr>
        <w:pStyle w:val="WW-"/>
        <w:tabs>
          <w:tab w:val="left" w:pos="0"/>
        </w:tabs>
        <w:spacing w:line="240" w:lineRule="auto"/>
        <w:jc w:val="both"/>
        <w:rPr>
          <w:sz w:val="28"/>
          <w:szCs w:val="28"/>
        </w:rPr>
      </w:pPr>
      <w:r w:rsidRPr="009A3515">
        <w:rPr>
          <w:sz w:val="28"/>
          <w:szCs w:val="28"/>
        </w:rPr>
        <w:t>«Влияет ли успеваемость студента-медика на его будущий профессионализм» (тема 2</w:t>
      </w:r>
      <w:r w:rsidR="00D80590">
        <w:rPr>
          <w:sz w:val="28"/>
          <w:szCs w:val="28"/>
        </w:rPr>
        <w:t>5</w:t>
      </w:r>
      <w:r w:rsidRPr="009A3515">
        <w:rPr>
          <w:sz w:val="28"/>
          <w:szCs w:val="28"/>
        </w:rPr>
        <w:t>);</w:t>
      </w:r>
    </w:p>
    <w:p w:rsidR="00101F25" w:rsidRPr="009A3515" w:rsidRDefault="00101F25" w:rsidP="00101F25">
      <w:pPr>
        <w:pStyle w:val="WW-"/>
        <w:tabs>
          <w:tab w:val="left" w:pos="0"/>
        </w:tabs>
        <w:spacing w:line="240" w:lineRule="auto"/>
        <w:jc w:val="both"/>
        <w:rPr>
          <w:sz w:val="28"/>
          <w:szCs w:val="28"/>
        </w:rPr>
      </w:pPr>
      <w:r w:rsidRPr="009A3515">
        <w:rPr>
          <w:sz w:val="28"/>
          <w:szCs w:val="28"/>
        </w:rPr>
        <w:t>«Экология: природа и человек» (тема 42);</w:t>
      </w:r>
    </w:p>
    <w:p w:rsidR="00101F25" w:rsidRPr="009A3515" w:rsidRDefault="00101F25" w:rsidP="00101F25">
      <w:pPr>
        <w:pStyle w:val="WW-"/>
        <w:tabs>
          <w:tab w:val="left" w:pos="0"/>
        </w:tabs>
        <w:spacing w:line="240" w:lineRule="auto"/>
        <w:jc w:val="both"/>
        <w:rPr>
          <w:sz w:val="28"/>
          <w:szCs w:val="28"/>
        </w:rPr>
      </w:pPr>
      <w:r w:rsidRPr="009A3515">
        <w:rPr>
          <w:sz w:val="28"/>
          <w:szCs w:val="28"/>
        </w:rPr>
        <w:t>«Родная страна: население, экономика, социальное обеспечение, здравоохранение» (тема 51);</w:t>
      </w:r>
    </w:p>
    <w:p w:rsidR="00101F25" w:rsidRPr="009A3515" w:rsidRDefault="00101F25" w:rsidP="00101F25">
      <w:pPr>
        <w:pStyle w:val="WW-"/>
        <w:tabs>
          <w:tab w:val="left" w:pos="0"/>
        </w:tabs>
        <w:spacing w:line="240" w:lineRule="auto"/>
        <w:jc w:val="both"/>
        <w:rPr>
          <w:sz w:val="28"/>
          <w:szCs w:val="28"/>
        </w:rPr>
      </w:pPr>
      <w:r w:rsidRPr="009A3515">
        <w:rPr>
          <w:sz w:val="28"/>
          <w:szCs w:val="28"/>
        </w:rPr>
        <w:t>«Развитие науки в России и в вашей стране. Жизнь и деятельность известного учёного-медика» (тема 66).</w:t>
      </w:r>
    </w:p>
    <w:p w:rsidR="00101F25" w:rsidRPr="009A3515" w:rsidRDefault="00101F25" w:rsidP="00301326">
      <w:pPr>
        <w:rPr>
          <w:sz w:val="28"/>
          <w:szCs w:val="28"/>
        </w:rPr>
      </w:pPr>
    </w:p>
    <w:p w:rsidR="00F84F4D" w:rsidRPr="009A3515" w:rsidRDefault="00F84F4D" w:rsidP="00F84F4D">
      <w:pPr>
        <w:pStyle w:val="WW-"/>
        <w:tabs>
          <w:tab w:val="left" w:pos="502"/>
        </w:tabs>
        <w:spacing w:line="240" w:lineRule="auto"/>
        <w:jc w:val="both"/>
        <w:rPr>
          <w:i/>
        </w:rPr>
      </w:pPr>
      <w:r w:rsidRPr="009A3515">
        <w:rPr>
          <w:i/>
        </w:rPr>
        <w:t xml:space="preserve">Критерии оценки: </w:t>
      </w:r>
    </w:p>
    <w:p w:rsidR="00F84F4D" w:rsidRPr="009A3515" w:rsidRDefault="00F84F4D" w:rsidP="00F84F4D">
      <w:pPr>
        <w:pStyle w:val="WW-"/>
        <w:tabs>
          <w:tab w:val="left" w:pos="502"/>
        </w:tabs>
        <w:spacing w:line="240" w:lineRule="auto"/>
        <w:jc w:val="both"/>
      </w:pPr>
      <w:r w:rsidRPr="009A3515">
        <w:t>- 5 (отлично) ставится за полные и точные ответы на все вопросы и свободное владение основными терминами и понятиями опрашиваемой темы</w:t>
      </w:r>
    </w:p>
    <w:p w:rsidR="00F84F4D" w:rsidRPr="009A3515" w:rsidRDefault="00F84F4D" w:rsidP="00F84F4D">
      <w:pPr>
        <w:pStyle w:val="WW-"/>
        <w:tabs>
          <w:tab w:val="left" w:pos="502"/>
        </w:tabs>
        <w:spacing w:line="240" w:lineRule="auto"/>
        <w:jc w:val="both"/>
      </w:pPr>
      <w:r w:rsidRPr="009A3515">
        <w:t>- 4 (хорошо) ставится за полные ответы на вопросы, но с незначительными неточностями, исправляемыми самостоятельно или с помощью преподавателя</w:t>
      </w:r>
    </w:p>
    <w:p w:rsidR="00F84F4D" w:rsidRPr="009A3515" w:rsidRDefault="00F84F4D" w:rsidP="00F84F4D">
      <w:pPr>
        <w:pStyle w:val="WW-"/>
        <w:tabs>
          <w:tab w:val="left" w:pos="502"/>
        </w:tabs>
        <w:spacing w:line="240" w:lineRule="auto"/>
        <w:jc w:val="both"/>
      </w:pPr>
      <w:r w:rsidRPr="009A3515">
        <w:t>- 3 (удовлетворительно) ставится за неполные ответы на вопросы, удовлетворительное владение основными терминами и понятиями опрашиваемой темы</w:t>
      </w:r>
    </w:p>
    <w:p w:rsidR="00F84F4D" w:rsidRPr="009A3515" w:rsidRDefault="00F84F4D" w:rsidP="00F84F4D">
      <w:pPr>
        <w:jc w:val="both"/>
        <w:rPr>
          <w:sz w:val="28"/>
          <w:szCs w:val="28"/>
        </w:rPr>
      </w:pPr>
      <w:r w:rsidRPr="009A3515">
        <w:t>- 2 (неудовлетворительно) ставится за неправильные ответы или за отказ отвечать на вопросы</w:t>
      </w:r>
    </w:p>
    <w:p w:rsidR="00360F61" w:rsidRDefault="00360F61" w:rsidP="005E13FF">
      <w:pPr>
        <w:jc w:val="both"/>
        <w:rPr>
          <w:sz w:val="28"/>
          <w:szCs w:val="28"/>
        </w:rPr>
      </w:pPr>
    </w:p>
    <w:p w:rsidR="00F86CB2" w:rsidRPr="009A3515" w:rsidRDefault="00F86CB2" w:rsidP="005E13FF">
      <w:pPr>
        <w:jc w:val="both"/>
        <w:rPr>
          <w:sz w:val="28"/>
          <w:szCs w:val="28"/>
        </w:rPr>
      </w:pPr>
    </w:p>
    <w:p w:rsidR="007F13E9" w:rsidRPr="007E6640" w:rsidRDefault="007E6640" w:rsidP="007E6640">
      <w:pPr>
        <w:jc w:val="both"/>
        <w:rPr>
          <w:sz w:val="28"/>
          <w:szCs w:val="28"/>
          <w:u w:val="single"/>
        </w:rPr>
      </w:pPr>
      <w:r>
        <w:rPr>
          <w:sz w:val="28"/>
          <w:szCs w:val="28"/>
          <w:u w:val="single"/>
        </w:rPr>
        <w:t xml:space="preserve">3.3. </w:t>
      </w:r>
      <w:r w:rsidR="007F13E9" w:rsidRPr="007E6640">
        <w:rPr>
          <w:sz w:val="28"/>
          <w:szCs w:val="28"/>
          <w:u w:val="single"/>
        </w:rPr>
        <w:t>Вопросы для собеседования по темам практических занятий</w:t>
      </w:r>
    </w:p>
    <w:p w:rsidR="007F13E9" w:rsidRPr="009A3515" w:rsidRDefault="007F13E9" w:rsidP="007F13E9">
      <w:pPr>
        <w:jc w:val="both"/>
        <w:rPr>
          <w:sz w:val="28"/>
          <w:szCs w:val="28"/>
        </w:rPr>
      </w:pPr>
    </w:p>
    <w:p w:rsidR="007F13E9" w:rsidRPr="009A3515" w:rsidRDefault="007F13E9" w:rsidP="009A3515">
      <w:pPr>
        <w:jc w:val="both"/>
        <w:rPr>
          <w:sz w:val="28"/>
          <w:szCs w:val="28"/>
        </w:rPr>
      </w:pPr>
      <w:r w:rsidRPr="009A3515">
        <w:rPr>
          <w:sz w:val="28"/>
          <w:szCs w:val="28"/>
        </w:rPr>
        <w:t>Тема 1</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такое наука?</w:t>
      </w:r>
    </w:p>
    <w:p w:rsidR="007F13E9" w:rsidRPr="009A3515" w:rsidRDefault="007F13E9" w:rsidP="009A3515">
      <w:pPr>
        <w:jc w:val="both"/>
        <w:rPr>
          <w:sz w:val="28"/>
          <w:szCs w:val="28"/>
        </w:rPr>
      </w:pPr>
      <w:r w:rsidRPr="009A3515">
        <w:rPr>
          <w:sz w:val="28"/>
          <w:szCs w:val="28"/>
        </w:rPr>
        <w:t>2. Почему важно знание норм научной речи?</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акие признаки научной речи вы знаете?</w:t>
      </w:r>
    </w:p>
    <w:p w:rsidR="007F13E9" w:rsidRPr="009A3515" w:rsidRDefault="007F13E9" w:rsidP="009A3515">
      <w:pPr>
        <w:jc w:val="both"/>
        <w:rPr>
          <w:sz w:val="28"/>
          <w:szCs w:val="28"/>
        </w:rPr>
      </w:pPr>
      <w:r w:rsidRPr="009A3515">
        <w:rPr>
          <w:sz w:val="28"/>
          <w:szCs w:val="28"/>
        </w:rPr>
        <w:t xml:space="preserve">4. </w:t>
      </w:r>
      <w:r w:rsidR="00D80590">
        <w:rPr>
          <w:sz w:val="28"/>
          <w:szCs w:val="28"/>
        </w:rPr>
        <w:t>К</w:t>
      </w:r>
      <w:r w:rsidRPr="009A3515">
        <w:rPr>
          <w:sz w:val="28"/>
          <w:szCs w:val="28"/>
        </w:rPr>
        <w:t>аковы форма, вид и функция научной речи?</w:t>
      </w:r>
    </w:p>
    <w:p w:rsidR="007F13E9" w:rsidRPr="009A3515" w:rsidRDefault="007F13E9" w:rsidP="009A3515">
      <w:pPr>
        <w:jc w:val="both"/>
        <w:rPr>
          <w:sz w:val="28"/>
          <w:szCs w:val="28"/>
        </w:rPr>
      </w:pPr>
      <w:r w:rsidRPr="009A3515">
        <w:rPr>
          <w:sz w:val="28"/>
          <w:szCs w:val="28"/>
        </w:rPr>
        <w:t xml:space="preserve">5. </w:t>
      </w:r>
      <w:r w:rsidR="00D80590">
        <w:rPr>
          <w:sz w:val="28"/>
          <w:szCs w:val="28"/>
        </w:rPr>
        <w:t>Ч</w:t>
      </w:r>
      <w:r w:rsidRPr="009A3515">
        <w:rPr>
          <w:sz w:val="28"/>
          <w:szCs w:val="28"/>
        </w:rPr>
        <w:t>то такое аннотация?</w:t>
      </w:r>
    </w:p>
    <w:p w:rsidR="007F13E9" w:rsidRDefault="007F13E9" w:rsidP="009A3515">
      <w:pPr>
        <w:jc w:val="both"/>
        <w:rPr>
          <w:sz w:val="28"/>
          <w:szCs w:val="28"/>
        </w:rPr>
      </w:pPr>
      <w:r w:rsidRPr="009A3515">
        <w:rPr>
          <w:sz w:val="28"/>
          <w:szCs w:val="28"/>
        </w:rPr>
        <w:t xml:space="preserve">6. </w:t>
      </w:r>
      <w:r w:rsidR="00D80590">
        <w:rPr>
          <w:sz w:val="28"/>
          <w:szCs w:val="28"/>
        </w:rPr>
        <w:t>Ч</w:t>
      </w:r>
      <w:r w:rsidRPr="009A3515">
        <w:rPr>
          <w:sz w:val="28"/>
          <w:szCs w:val="28"/>
        </w:rPr>
        <w:t>то такое план?</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2</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такое логичность научной речи?</w:t>
      </w:r>
    </w:p>
    <w:p w:rsidR="007F13E9" w:rsidRPr="009A3515" w:rsidRDefault="007F13E9" w:rsidP="009A3515">
      <w:pPr>
        <w:jc w:val="both"/>
        <w:rPr>
          <w:sz w:val="28"/>
          <w:szCs w:val="28"/>
        </w:rPr>
      </w:pPr>
      <w:r w:rsidRPr="009A3515">
        <w:rPr>
          <w:sz w:val="28"/>
          <w:szCs w:val="28"/>
        </w:rPr>
        <w:t xml:space="preserve">2. </w:t>
      </w:r>
      <w:r w:rsidR="00D80590">
        <w:rPr>
          <w:sz w:val="28"/>
          <w:szCs w:val="28"/>
        </w:rPr>
        <w:t>Ч</w:t>
      </w:r>
      <w:r w:rsidRPr="009A3515">
        <w:rPr>
          <w:sz w:val="28"/>
          <w:szCs w:val="28"/>
        </w:rPr>
        <w:t>то предполагает ясность научной речи?</w:t>
      </w:r>
    </w:p>
    <w:p w:rsidR="007F13E9" w:rsidRPr="009A3515" w:rsidRDefault="007F13E9" w:rsidP="009A3515">
      <w:pPr>
        <w:jc w:val="both"/>
        <w:rPr>
          <w:sz w:val="28"/>
          <w:szCs w:val="28"/>
        </w:rPr>
      </w:pPr>
      <w:r w:rsidRPr="009A3515">
        <w:rPr>
          <w:sz w:val="28"/>
          <w:szCs w:val="28"/>
        </w:rPr>
        <w:t xml:space="preserve">3. </w:t>
      </w:r>
      <w:r w:rsidR="00D80590">
        <w:rPr>
          <w:sz w:val="28"/>
          <w:szCs w:val="28"/>
        </w:rPr>
        <w:t>Ч</w:t>
      </w:r>
      <w:r w:rsidRPr="009A3515">
        <w:rPr>
          <w:sz w:val="28"/>
          <w:szCs w:val="28"/>
        </w:rPr>
        <w:t>то такое точность научной речи?</w:t>
      </w:r>
    </w:p>
    <w:p w:rsidR="007F13E9" w:rsidRPr="009A3515" w:rsidRDefault="007F13E9" w:rsidP="009A3515">
      <w:pPr>
        <w:jc w:val="both"/>
        <w:rPr>
          <w:sz w:val="28"/>
          <w:szCs w:val="28"/>
        </w:rPr>
      </w:pPr>
      <w:r w:rsidRPr="009A3515">
        <w:rPr>
          <w:sz w:val="28"/>
          <w:szCs w:val="28"/>
        </w:rPr>
        <w:t xml:space="preserve">4. </w:t>
      </w:r>
      <w:r w:rsidR="00D80590">
        <w:rPr>
          <w:sz w:val="28"/>
          <w:szCs w:val="28"/>
        </w:rPr>
        <w:t>К</w:t>
      </w:r>
      <w:r w:rsidRPr="009A3515">
        <w:rPr>
          <w:sz w:val="28"/>
          <w:szCs w:val="28"/>
        </w:rPr>
        <w:t>акие выделяются подстили научной речи?</w:t>
      </w:r>
    </w:p>
    <w:p w:rsidR="007F13E9" w:rsidRPr="009A3515" w:rsidRDefault="007F13E9" w:rsidP="009A3515">
      <w:pPr>
        <w:jc w:val="both"/>
        <w:rPr>
          <w:sz w:val="28"/>
          <w:szCs w:val="28"/>
        </w:rPr>
      </w:pPr>
      <w:r w:rsidRPr="009A3515">
        <w:rPr>
          <w:sz w:val="28"/>
          <w:szCs w:val="28"/>
        </w:rPr>
        <w:t xml:space="preserve">5. </w:t>
      </w:r>
      <w:r w:rsidR="00D80590">
        <w:rPr>
          <w:sz w:val="28"/>
          <w:szCs w:val="28"/>
        </w:rPr>
        <w:t>Д</w:t>
      </w:r>
      <w:r w:rsidRPr="009A3515">
        <w:rPr>
          <w:sz w:val="28"/>
          <w:szCs w:val="28"/>
        </w:rPr>
        <w:t>ля чего составляют план?</w:t>
      </w:r>
    </w:p>
    <w:p w:rsidR="007F13E9" w:rsidRDefault="007F13E9" w:rsidP="009A3515">
      <w:pPr>
        <w:jc w:val="both"/>
        <w:rPr>
          <w:sz w:val="28"/>
          <w:szCs w:val="28"/>
        </w:rPr>
      </w:pPr>
      <w:r w:rsidRPr="009A3515">
        <w:rPr>
          <w:sz w:val="28"/>
          <w:szCs w:val="28"/>
        </w:rPr>
        <w:lastRenderedPageBreak/>
        <w:t xml:space="preserve">6. </w:t>
      </w:r>
      <w:r w:rsidR="00D80590">
        <w:rPr>
          <w:sz w:val="28"/>
          <w:szCs w:val="28"/>
        </w:rPr>
        <w:t>К</w:t>
      </w:r>
      <w:r w:rsidRPr="009A3515">
        <w:rPr>
          <w:sz w:val="28"/>
          <w:szCs w:val="28"/>
        </w:rPr>
        <w:t>ак правильно составить план?</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3</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акие</w:t>
      </w:r>
      <w:r w:rsidR="00D80590">
        <w:rPr>
          <w:sz w:val="28"/>
          <w:szCs w:val="28"/>
        </w:rPr>
        <w:t xml:space="preserve"> </w:t>
      </w:r>
      <w:r w:rsidRPr="009A3515">
        <w:rPr>
          <w:sz w:val="28"/>
          <w:szCs w:val="28"/>
        </w:rPr>
        <w:t>подстили научного стиля вам известны?</w:t>
      </w:r>
    </w:p>
    <w:p w:rsidR="007F13E9" w:rsidRPr="009A3515"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акие подстили научного стиля актуальны для учебной деятельности?</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акие жанры учебно-научного и научно-информативного подстилей вам известны?</w:t>
      </w:r>
    </w:p>
    <w:p w:rsidR="007F13E9" w:rsidRPr="009A3515" w:rsidRDefault="007F13E9" w:rsidP="009A3515">
      <w:pPr>
        <w:jc w:val="both"/>
        <w:rPr>
          <w:sz w:val="28"/>
          <w:szCs w:val="28"/>
        </w:rPr>
      </w:pPr>
      <w:r w:rsidRPr="009A3515">
        <w:rPr>
          <w:sz w:val="28"/>
          <w:szCs w:val="28"/>
        </w:rPr>
        <w:t xml:space="preserve">4. </w:t>
      </w:r>
      <w:r w:rsidR="00D80590">
        <w:rPr>
          <w:sz w:val="28"/>
          <w:szCs w:val="28"/>
        </w:rPr>
        <w:t>Ч</w:t>
      </w:r>
      <w:r w:rsidRPr="009A3515">
        <w:rPr>
          <w:sz w:val="28"/>
          <w:szCs w:val="28"/>
        </w:rPr>
        <w:t>то такое номинативный план?</w:t>
      </w:r>
    </w:p>
    <w:p w:rsidR="007F13E9" w:rsidRDefault="007F13E9" w:rsidP="009A3515">
      <w:pPr>
        <w:jc w:val="both"/>
        <w:rPr>
          <w:sz w:val="28"/>
          <w:szCs w:val="28"/>
        </w:rPr>
      </w:pPr>
      <w:r w:rsidRPr="009A3515">
        <w:rPr>
          <w:sz w:val="28"/>
          <w:szCs w:val="28"/>
        </w:rPr>
        <w:t xml:space="preserve">5. </w:t>
      </w:r>
      <w:r w:rsidR="00D80590">
        <w:rPr>
          <w:sz w:val="28"/>
          <w:szCs w:val="28"/>
        </w:rPr>
        <w:t>Д</w:t>
      </w:r>
      <w:r w:rsidRPr="009A3515">
        <w:rPr>
          <w:sz w:val="28"/>
          <w:szCs w:val="28"/>
        </w:rPr>
        <w:t>ля чего выбирать из текста ключевые слова?</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4</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определяет точность научного стиля?</w:t>
      </w:r>
    </w:p>
    <w:p w:rsidR="007F13E9" w:rsidRPr="009A3515" w:rsidRDefault="007F13E9" w:rsidP="009A3515">
      <w:pPr>
        <w:jc w:val="both"/>
        <w:rPr>
          <w:sz w:val="28"/>
          <w:szCs w:val="28"/>
        </w:rPr>
      </w:pPr>
      <w:r w:rsidRPr="009A3515">
        <w:rPr>
          <w:sz w:val="28"/>
          <w:szCs w:val="28"/>
        </w:rPr>
        <w:t xml:space="preserve">2. </w:t>
      </w:r>
      <w:r w:rsidR="00D80590">
        <w:rPr>
          <w:sz w:val="28"/>
          <w:szCs w:val="28"/>
        </w:rPr>
        <w:t>Ч</w:t>
      </w:r>
      <w:r w:rsidRPr="009A3515">
        <w:rPr>
          <w:sz w:val="28"/>
          <w:szCs w:val="28"/>
        </w:rPr>
        <w:t>то такое термин?</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 xml:space="preserve">акие существуют термины? </w:t>
      </w:r>
      <w:r w:rsidR="00D80590">
        <w:rPr>
          <w:sz w:val="28"/>
          <w:szCs w:val="28"/>
        </w:rPr>
        <w:t>О</w:t>
      </w:r>
      <w:r w:rsidRPr="009A3515">
        <w:rPr>
          <w:sz w:val="28"/>
          <w:szCs w:val="28"/>
        </w:rPr>
        <w:t>характеризуйте их.</w:t>
      </w:r>
    </w:p>
    <w:p w:rsidR="007F13E9" w:rsidRDefault="007F13E9" w:rsidP="009A3515">
      <w:pPr>
        <w:jc w:val="both"/>
        <w:rPr>
          <w:sz w:val="28"/>
          <w:szCs w:val="28"/>
        </w:rPr>
      </w:pPr>
      <w:r w:rsidRPr="009A3515">
        <w:rPr>
          <w:sz w:val="28"/>
          <w:szCs w:val="28"/>
        </w:rPr>
        <w:t xml:space="preserve">4. </w:t>
      </w:r>
      <w:r w:rsidR="00D80590">
        <w:rPr>
          <w:sz w:val="28"/>
          <w:szCs w:val="28"/>
        </w:rPr>
        <w:t>Д</w:t>
      </w:r>
      <w:r w:rsidRPr="009A3515">
        <w:rPr>
          <w:sz w:val="28"/>
          <w:szCs w:val="28"/>
        </w:rPr>
        <w:t>ля чего используется большое количество международных терминов?</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5</w:t>
      </w:r>
    </w:p>
    <w:p w:rsidR="007F13E9" w:rsidRPr="009A3515" w:rsidRDefault="007F13E9" w:rsidP="009A3515">
      <w:pPr>
        <w:jc w:val="both"/>
        <w:rPr>
          <w:sz w:val="28"/>
          <w:szCs w:val="28"/>
        </w:rPr>
      </w:pPr>
      <w:r w:rsidRPr="009A3515">
        <w:rPr>
          <w:sz w:val="28"/>
          <w:szCs w:val="28"/>
        </w:rPr>
        <w:t xml:space="preserve">1. </w:t>
      </w:r>
      <w:r w:rsidR="00D80590">
        <w:rPr>
          <w:sz w:val="28"/>
          <w:szCs w:val="28"/>
        </w:rPr>
        <w:t>В</w:t>
      </w:r>
      <w:r w:rsidRPr="009A3515">
        <w:rPr>
          <w:sz w:val="28"/>
          <w:szCs w:val="28"/>
        </w:rPr>
        <w:t xml:space="preserve"> чём проявляется стремление к обобщению, к абстракции в сфере научного стиля?</w:t>
      </w:r>
    </w:p>
    <w:p w:rsidR="007F13E9" w:rsidRPr="009A3515" w:rsidRDefault="007F13E9" w:rsidP="009A3515">
      <w:pPr>
        <w:jc w:val="both"/>
        <w:rPr>
          <w:sz w:val="28"/>
          <w:szCs w:val="28"/>
        </w:rPr>
      </w:pPr>
      <w:r w:rsidRPr="009A3515">
        <w:rPr>
          <w:sz w:val="28"/>
          <w:szCs w:val="28"/>
        </w:rPr>
        <w:t xml:space="preserve">2. </w:t>
      </w:r>
      <w:r w:rsidR="00D80590">
        <w:rPr>
          <w:sz w:val="28"/>
          <w:szCs w:val="28"/>
        </w:rPr>
        <w:t>Д</w:t>
      </w:r>
      <w:r w:rsidRPr="009A3515">
        <w:rPr>
          <w:sz w:val="28"/>
          <w:szCs w:val="28"/>
        </w:rPr>
        <w:t>ля чего слова употребляются не во всех своих значениях, а как правило, в одном?</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акая лексика лежит в основе любого научного произведения?</w:t>
      </w:r>
    </w:p>
    <w:p w:rsidR="007F13E9" w:rsidRDefault="007F13E9" w:rsidP="009A3515">
      <w:pPr>
        <w:jc w:val="both"/>
        <w:rPr>
          <w:sz w:val="28"/>
          <w:szCs w:val="28"/>
        </w:rPr>
      </w:pPr>
      <w:r w:rsidRPr="009A3515">
        <w:rPr>
          <w:sz w:val="28"/>
          <w:szCs w:val="28"/>
        </w:rPr>
        <w:t xml:space="preserve">4. </w:t>
      </w:r>
      <w:r w:rsidR="00D80590">
        <w:rPr>
          <w:sz w:val="28"/>
          <w:szCs w:val="28"/>
        </w:rPr>
        <w:t>Ч</w:t>
      </w:r>
      <w:r w:rsidRPr="009A3515">
        <w:rPr>
          <w:sz w:val="28"/>
          <w:szCs w:val="28"/>
        </w:rPr>
        <w:t>его нет в лексике научного стиля?</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6</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акие части речи преобладают в научном стиле?</w:t>
      </w:r>
    </w:p>
    <w:p w:rsidR="007F13E9" w:rsidRPr="009A3515"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акие падежи чаще всего употребляются в научном тексте?</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ак образуются анатомические термины-существительные?</w:t>
      </w:r>
    </w:p>
    <w:p w:rsidR="007F13E9" w:rsidRPr="009A3515" w:rsidRDefault="007F13E9" w:rsidP="009A3515">
      <w:pPr>
        <w:jc w:val="both"/>
        <w:rPr>
          <w:sz w:val="28"/>
          <w:szCs w:val="28"/>
        </w:rPr>
      </w:pPr>
      <w:r w:rsidRPr="009A3515">
        <w:rPr>
          <w:sz w:val="28"/>
          <w:szCs w:val="28"/>
        </w:rPr>
        <w:t xml:space="preserve">4. </w:t>
      </w:r>
      <w:r w:rsidR="00D80590">
        <w:rPr>
          <w:sz w:val="28"/>
          <w:szCs w:val="28"/>
        </w:rPr>
        <w:t>Ч</w:t>
      </w:r>
      <w:r w:rsidRPr="009A3515">
        <w:rPr>
          <w:sz w:val="28"/>
          <w:szCs w:val="28"/>
        </w:rPr>
        <w:t>то представляют собой термины-словосочетания?</w:t>
      </w:r>
    </w:p>
    <w:p w:rsidR="00D80590" w:rsidRDefault="007F13E9" w:rsidP="009A3515">
      <w:pPr>
        <w:jc w:val="both"/>
        <w:rPr>
          <w:sz w:val="28"/>
          <w:szCs w:val="28"/>
        </w:rPr>
      </w:pPr>
      <w:r w:rsidRPr="009A3515">
        <w:rPr>
          <w:sz w:val="28"/>
          <w:szCs w:val="28"/>
        </w:rPr>
        <w:t xml:space="preserve">5. </w:t>
      </w:r>
      <w:r w:rsidR="00D80590">
        <w:rPr>
          <w:sz w:val="28"/>
          <w:szCs w:val="28"/>
        </w:rPr>
        <w:t>К</w:t>
      </w:r>
      <w:r w:rsidRPr="009A3515">
        <w:rPr>
          <w:sz w:val="28"/>
          <w:szCs w:val="28"/>
        </w:rPr>
        <w:t>ак образуются анатомические термины-прилагательные?</w:t>
      </w:r>
    </w:p>
    <w:p w:rsidR="00D80590"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7</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акие виды образования сложных прилагательных-медицинских терминов вы знаете?</w:t>
      </w:r>
    </w:p>
    <w:p w:rsidR="007F13E9"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акие части речи могут обозначать действие, результат действия, предмет-результат действия, предмет-исполнитель действия, свойство? Приведите примеры.</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8</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акую структуру могут иметь словосочетания?</w:t>
      </w:r>
    </w:p>
    <w:p w:rsidR="007F13E9" w:rsidRPr="009A3515"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акие глаголы употребляются в научной речи?</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акие свойства научного стиля проявляются в области морфологии?</w:t>
      </w:r>
    </w:p>
    <w:p w:rsidR="00D80590"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9</w:t>
      </w:r>
    </w:p>
    <w:p w:rsidR="007F13E9" w:rsidRPr="009A3515" w:rsidRDefault="007F13E9" w:rsidP="009A3515">
      <w:pPr>
        <w:jc w:val="both"/>
        <w:rPr>
          <w:sz w:val="28"/>
          <w:szCs w:val="28"/>
        </w:rPr>
      </w:pPr>
      <w:r w:rsidRPr="009A3515">
        <w:rPr>
          <w:sz w:val="28"/>
          <w:szCs w:val="28"/>
        </w:rPr>
        <w:lastRenderedPageBreak/>
        <w:t xml:space="preserve">1. </w:t>
      </w:r>
      <w:r w:rsidR="00D80590">
        <w:rPr>
          <w:sz w:val="28"/>
          <w:szCs w:val="28"/>
        </w:rPr>
        <w:t>Ч</w:t>
      </w:r>
      <w:r w:rsidRPr="009A3515">
        <w:rPr>
          <w:sz w:val="28"/>
          <w:szCs w:val="28"/>
        </w:rPr>
        <w:t>то такое синтаксические нормы?</w:t>
      </w:r>
    </w:p>
    <w:p w:rsidR="007F13E9"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акие способы связи частей речи вы знаете? Приведите примеры.</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10</w:t>
      </w:r>
    </w:p>
    <w:p w:rsidR="007F13E9" w:rsidRPr="009A3515" w:rsidRDefault="007F13E9" w:rsidP="009A3515">
      <w:pPr>
        <w:jc w:val="both"/>
        <w:rPr>
          <w:sz w:val="28"/>
          <w:szCs w:val="28"/>
        </w:rPr>
      </w:pPr>
      <w:r w:rsidRPr="009A3515">
        <w:rPr>
          <w:sz w:val="28"/>
          <w:szCs w:val="28"/>
        </w:rPr>
        <w:t xml:space="preserve">1. </w:t>
      </w:r>
      <w:r w:rsidR="00D80590">
        <w:rPr>
          <w:sz w:val="28"/>
          <w:szCs w:val="28"/>
        </w:rPr>
        <w:t>В</w:t>
      </w:r>
      <w:r w:rsidRPr="009A3515">
        <w:rPr>
          <w:sz w:val="28"/>
          <w:szCs w:val="28"/>
        </w:rPr>
        <w:t xml:space="preserve"> чём заключается трудность согласования сказуемого с подлежащим?</w:t>
      </w:r>
    </w:p>
    <w:p w:rsidR="007F13E9" w:rsidRPr="009A3515" w:rsidRDefault="007F13E9" w:rsidP="009A3515">
      <w:pPr>
        <w:jc w:val="both"/>
        <w:rPr>
          <w:sz w:val="28"/>
          <w:szCs w:val="28"/>
        </w:rPr>
      </w:pPr>
      <w:r w:rsidRPr="009A3515">
        <w:rPr>
          <w:sz w:val="28"/>
          <w:szCs w:val="28"/>
        </w:rPr>
        <w:t xml:space="preserve">2. </w:t>
      </w:r>
      <w:r w:rsidR="00D80590">
        <w:rPr>
          <w:sz w:val="28"/>
          <w:szCs w:val="28"/>
        </w:rPr>
        <w:t>Ч</w:t>
      </w:r>
      <w:r w:rsidRPr="009A3515">
        <w:rPr>
          <w:sz w:val="28"/>
          <w:szCs w:val="28"/>
        </w:rPr>
        <w:t>то обозначает деепричастие?</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ак деепричастие может соотноситься с глаголом по виду?</w:t>
      </w:r>
    </w:p>
    <w:p w:rsidR="00D80590"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11</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такое композиция?</w:t>
      </w:r>
    </w:p>
    <w:p w:rsidR="007F13E9" w:rsidRPr="009A3515" w:rsidRDefault="007F13E9" w:rsidP="009A3515">
      <w:pPr>
        <w:jc w:val="both"/>
        <w:rPr>
          <w:sz w:val="28"/>
          <w:szCs w:val="28"/>
        </w:rPr>
      </w:pPr>
      <w:r w:rsidRPr="009A3515">
        <w:rPr>
          <w:sz w:val="28"/>
          <w:szCs w:val="28"/>
        </w:rPr>
        <w:t xml:space="preserve">2. </w:t>
      </w:r>
      <w:r w:rsidR="00D80590">
        <w:rPr>
          <w:sz w:val="28"/>
          <w:szCs w:val="28"/>
        </w:rPr>
        <w:t>И</w:t>
      </w:r>
      <w:r w:rsidRPr="009A3515">
        <w:rPr>
          <w:sz w:val="28"/>
          <w:szCs w:val="28"/>
        </w:rPr>
        <w:t>з каких частей состоит любое научное произведение?</w:t>
      </w:r>
    </w:p>
    <w:p w:rsidR="007F13E9" w:rsidRDefault="007F13E9" w:rsidP="009A3515">
      <w:pPr>
        <w:jc w:val="both"/>
        <w:rPr>
          <w:sz w:val="28"/>
          <w:szCs w:val="28"/>
        </w:rPr>
      </w:pPr>
      <w:r w:rsidRPr="009A3515">
        <w:rPr>
          <w:sz w:val="28"/>
          <w:szCs w:val="28"/>
        </w:rPr>
        <w:t xml:space="preserve">3. </w:t>
      </w:r>
      <w:r w:rsidR="00D80590">
        <w:rPr>
          <w:sz w:val="28"/>
          <w:szCs w:val="28"/>
        </w:rPr>
        <w:t>Ч</w:t>
      </w:r>
      <w:r w:rsidRPr="009A3515">
        <w:rPr>
          <w:sz w:val="28"/>
          <w:szCs w:val="28"/>
        </w:rPr>
        <w:t>то содержится в описательной (обзорной) части?</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12</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освещается в основной части научного произведения?</w:t>
      </w:r>
    </w:p>
    <w:p w:rsidR="007F13E9"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акая литература актуальна для учебной сферы деятельности?</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13</w:t>
      </w:r>
    </w:p>
    <w:p w:rsidR="007F13E9" w:rsidRPr="009A3515" w:rsidRDefault="007F13E9" w:rsidP="009A3515">
      <w:pPr>
        <w:jc w:val="both"/>
        <w:rPr>
          <w:sz w:val="28"/>
          <w:szCs w:val="28"/>
        </w:rPr>
      </w:pPr>
      <w:r w:rsidRPr="009A3515">
        <w:rPr>
          <w:sz w:val="28"/>
          <w:szCs w:val="28"/>
        </w:rPr>
        <w:t xml:space="preserve">1. </w:t>
      </w:r>
      <w:r w:rsidR="00D80590">
        <w:rPr>
          <w:sz w:val="28"/>
          <w:szCs w:val="28"/>
        </w:rPr>
        <w:t>П</w:t>
      </w:r>
      <w:r w:rsidRPr="009A3515">
        <w:rPr>
          <w:sz w:val="28"/>
          <w:szCs w:val="28"/>
        </w:rPr>
        <w:t>очему в системе научной речи выделен язык для специальных целей?</w:t>
      </w:r>
    </w:p>
    <w:p w:rsidR="007F13E9" w:rsidRPr="009A3515"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то пользуется ясц?</w:t>
      </w:r>
    </w:p>
    <w:p w:rsidR="007F13E9" w:rsidRPr="009A3515" w:rsidRDefault="007F13E9" w:rsidP="009A3515">
      <w:pPr>
        <w:jc w:val="both"/>
        <w:rPr>
          <w:sz w:val="28"/>
          <w:szCs w:val="28"/>
        </w:rPr>
      </w:pPr>
      <w:r w:rsidRPr="009A3515">
        <w:rPr>
          <w:sz w:val="28"/>
          <w:szCs w:val="28"/>
        </w:rPr>
        <w:t xml:space="preserve">3. </w:t>
      </w:r>
      <w:r w:rsidR="00D80590">
        <w:rPr>
          <w:sz w:val="28"/>
          <w:szCs w:val="28"/>
        </w:rPr>
        <w:t>О</w:t>
      </w:r>
      <w:r w:rsidRPr="009A3515">
        <w:rPr>
          <w:sz w:val="28"/>
          <w:szCs w:val="28"/>
        </w:rPr>
        <w:t>бъясните, что такое «конгломерат терминов и общеупотребительных слов литературного языка»?</w:t>
      </w:r>
    </w:p>
    <w:p w:rsidR="007F13E9" w:rsidRPr="009A3515" w:rsidRDefault="007F13E9" w:rsidP="009A3515">
      <w:pPr>
        <w:jc w:val="both"/>
        <w:rPr>
          <w:sz w:val="28"/>
          <w:szCs w:val="28"/>
        </w:rPr>
      </w:pPr>
      <w:r w:rsidRPr="009A3515">
        <w:rPr>
          <w:sz w:val="28"/>
          <w:szCs w:val="28"/>
        </w:rPr>
        <w:t xml:space="preserve">4. </w:t>
      </w:r>
      <w:r w:rsidR="00D80590">
        <w:rPr>
          <w:sz w:val="28"/>
          <w:szCs w:val="28"/>
        </w:rPr>
        <w:t>К</w:t>
      </w:r>
      <w:r w:rsidRPr="009A3515">
        <w:rPr>
          <w:sz w:val="28"/>
          <w:szCs w:val="28"/>
        </w:rPr>
        <w:t>аковы особенности ясц?</w:t>
      </w:r>
    </w:p>
    <w:p w:rsidR="007F13E9" w:rsidRPr="009A3515" w:rsidRDefault="007F13E9" w:rsidP="009A3515">
      <w:pPr>
        <w:jc w:val="both"/>
        <w:rPr>
          <w:sz w:val="28"/>
          <w:szCs w:val="28"/>
        </w:rPr>
      </w:pPr>
      <w:r w:rsidRPr="009A3515">
        <w:rPr>
          <w:sz w:val="28"/>
          <w:szCs w:val="28"/>
        </w:rPr>
        <w:t>5. Почему письменная форма специального языка выступает на первый план?</w:t>
      </w:r>
    </w:p>
    <w:p w:rsidR="00D80590"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14</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такое конспект? в чём его отличие от тезисов, аннотаций?</w:t>
      </w:r>
    </w:p>
    <w:p w:rsidR="007F13E9" w:rsidRPr="009A3515" w:rsidRDefault="007F13E9" w:rsidP="009A3515">
      <w:pPr>
        <w:jc w:val="both"/>
        <w:rPr>
          <w:sz w:val="28"/>
          <w:szCs w:val="28"/>
        </w:rPr>
      </w:pPr>
      <w:r w:rsidRPr="009A3515">
        <w:rPr>
          <w:sz w:val="28"/>
          <w:szCs w:val="28"/>
        </w:rPr>
        <w:t xml:space="preserve">2. </w:t>
      </w:r>
      <w:r w:rsidR="00D80590">
        <w:rPr>
          <w:sz w:val="28"/>
          <w:szCs w:val="28"/>
        </w:rPr>
        <w:t>О</w:t>
      </w:r>
      <w:r w:rsidRPr="009A3515">
        <w:rPr>
          <w:sz w:val="28"/>
          <w:szCs w:val="28"/>
        </w:rPr>
        <w:t>характеризуйте плановый и текстуальный конспекты.</w:t>
      </w:r>
    </w:p>
    <w:p w:rsidR="00D80590"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15</w:t>
      </w:r>
    </w:p>
    <w:p w:rsidR="007F13E9" w:rsidRPr="009A3515" w:rsidRDefault="007F13E9" w:rsidP="009A3515">
      <w:pPr>
        <w:jc w:val="both"/>
        <w:rPr>
          <w:sz w:val="28"/>
          <w:szCs w:val="28"/>
        </w:rPr>
      </w:pPr>
      <w:r w:rsidRPr="009A3515">
        <w:rPr>
          <w:sz w:val="28"/>
          <w:szCs w:val="28"/>
        </w:rPr>
        <w:t xml:space="preserve">1. </w:t>
      </w:r>
      <w:r w:rsidR="00D80590">
        <w:rPr>
          <w:sz w:val="28"/>
          <w:szCs w:val="28"/>
        </w:rPr>
        <w:t>Д</w:t>
      </w:r>
      <w:r w:rsidRPr="009A3515">
        <w:rPr>
          <w:sz w:val="28"/>
          <w:szCs w:val="28"/>
        </w:rPr>
        <w:t>ля чего составляют конспект?</w:t>
      </w:r>
    </w:p>
    <w:p w:rsidR="007F13E9" w:rsidRDefault="007F13E9" w:rsidP="009A3515">
      <w:pPr>
        <w:jc w:val="both"/>
        <w:rPr>
          <w:sz w:val="28"/>
          <w:szCs w:val="28"/>
        </w:rPr>
      </w:pPr>
      <w:r w:rsidRPr="009A3515">
        <w:rPr>
          <w:sz w:val="28"/>
          <w:szCs w:val="28"/>
        </w:rPr>
        <w:t xml:space="preserve">2. </w:t>
      </w:r>
      <w:r w:rsidR="00D80590">
        <w:rPr>
          <w:sz w:val="28"/>
          <w:szCs w:val="28"/>
        </w:rPr>
        <w:t>О</w:t>
      </w:r>
      <w:r w:rsidRPr="009A3515">
        <w:rPr>
          <w:sz w:val="28"/>
          <w:szCs w:val="28"/>
        </w:rPr>
        <w:t>характеризуйте тематический конспект и конспект-схему.</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16</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такое тезисы?</w:t>
      </w:r>
    </w:p>
    <w:p w:rsidR="007F13E9" w:rsidRPr="009A3515" w:rsidRDefault="007F13E9" w:rsidP="009A3515">
      <w:pPr>
        <w:jc w:val="both"/>
        <w:rPr>
          <w:sz w:val="28"/>
          <w:szCs w:val="28"/>
        </w:rPr>
      </w:pPr>
      <w:r w:rsidRPr="009A3515">
        <w:rPr>
          <w:sz w:val="28"/>
          <w:szCs w:val="28"/>
        </w:rPr>
        <w:t xml:space="preserve">2. </w:t>
      </w:r>
      <w:r w:rsidR="00D80590">
        <w:rPr>
          <w:sz w:val="28"/>
          <w:szCs w:val="28"/>
        </w:rPr>
        <w:t>С</w:t>
      </w:r>
      <w:r w:rsidRPr="009A3515">
        <w:rPr>
          <w:sz w:val="28"/>
          <w:szCs w:val="28"/>
        </w:rPr>
        <w:t>формулируйте сходство и различие тезисов и аннотаций.</w:t>
      </w:r>
    </w:p>
    <w:p w:rsidR="007F13E9" w:rsidRDefault="007F13E9" w:rsidP="009A3515">
      <w:pPr>
        <w:jc w:val="both"/>
        <w:rPr>
          <w:sz w:val="28"/>
          <w:szCs w:val="28"/>
        </w:rPr>
      </w:pPr>
      <w:r w:rsidRPr="009A3515">
        <w:rPr>
          <w:sz w:val="28"/>
          <w:szCs w:val="28"/>
        </w:rPr>
        <w:t xml:space="preserve">3. </w:t>
      </w:r>
      <w:r w:rsidR="00D80590">
        <w:rPr>
          <w:sz w:val="28"/>
          <w:szCs w:val="28"/>
        </w:rPr>
        <w:t>Д</w:t>
      </w:r>
      <w:r w:rsidRPr="009A3515">
        <w:rPr>
          <w:sz w:val="28"/>
          <w:szCs w:val="28"/>
        </w:rPr>
        <w:t>ля какой цели пишутся тезисы?</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17</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акова структура тезисов?</w:t>
      </w:r>
    </w:p>
    <w:p w:rsidR="007F13E9" w:rsidRPr="009A3515" w:rsidRDefault="007F13E9" w:rsidP="009A3515">
      <w:pPr>
        <w:jc w:val="both"/>
        <w:rPr>
          <w:sz w:val="28"/>
          <w:szCs w:val="28"/>
        </w:rPr>
      </w:pPr>
      <w:r w:rsidRPr="009A3515">
        <w:rPr>
          <w:sz w:val="28"/>
          <w:szCs w:val="28"/>
        </w:rPr>
        <w:t xml:space="preserve">2. </w:t>
      </w:r>
      <w:r w:rsidR="00D80590">
        <w:rPr>
          <w:sz w:val="28"/>
          <w:szCs w:val="28"/>
        </w:rPr>
        <w:t>С</w:t>
      </w:r>
      <w:r w:rsidRPr="009A3515">
        <w:rPr>
          <w:sz w:val="28"/>
          <w:szCs w:val="28"/>
        </w:rPr>
        <w:t>равните структуру тезисов и аннотации.</w:t>
      </w:r>
    </w:p>
    <w:p w:rsidR="007F13E9" w:rsidRDefault="007F13E9" w:rsidP="009A3515">
      <w:pPr>
        <w:jc w:val="both"/>
        <w:rPr>
          <w:sz w:val="28"/>
          <w:szCs w:val="28"/>
        </w:rPr>
      </w:pPr>
      <w:r w:rsidRPr="009A3515">
        <w:rPr>
          <w:sz w:val="28"/>
          <w:szCs w:val="28"/>
        </w:rPr>
        <w:t xml:space="preserve">3. </w:t>
      </w:r>
      <w:r w:rsidR="00D80590">
        <w:rPr>
          <w:sz w:val="28"/>
          <w:szCs w:val="28"/>
        </w:rPr>
        <w:t>С</w:t>
      </w:r>
      <w:r w:rsidRPr="009A3515">
        <w:rPr>
          <w:sz w:val="28"/>
          <w:szCs w:val="28"/>
        </w:rPr>
        <w:t>равните цели написания тезисов и аннотации?</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18</w:t>
      </w:r>
    </w:p>
    <w:p w:rsidR="007F13E9" w:rsidRPr="009A3515" w:rsidRDefault="007F13E9" w:rsidP="009A3515">
      <w:pPr>
        <w:jc w:val="both"/>
        <w:rPr>
          <w:sz w:val="28"/>
          <w:szCs w:val="28"/>
        </w:rPr>
      </w:pPr>
      <w:r w:rsidRPr="009A3515">
        <w:rPr>
          <w:sz w:val="28"/>
          <w:szCs w:val="28"/>
        </w:rPr>
        <w:lastRenderedPageBreak/>
        <w:t xml:space="preserve">1. </w:t>
      </w:r>
      <w:r w:rsidR="00D80590">
        <w:rPr>
          <w:sz w:val="28"/>
          <w:szCs w:val="28"/>
        </w:rPr>
        <w:t>Ч</w:t>
      </w:r>
      <w:r w:rsidRPr="009A3515">
        <w:rPr>
          <w:sz w:val="28"/>
          <w:szCs w:val="28"/>
        </w:rPr>
        <w:t>то такое рецензия?</w:t>
      </w:r>
    </w:p>
    <w:p w:rsidR="007F13E9" w:rsidRPr="009A3515"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акова структура рецензии?</w:t>
      </w:r>
    </w:p>
    <w:p w:rsidR="007F13E9" w:rsidRDefault="007F13E9" w:rsidP="009A3515">
      <w:pPr>
        <w:jc w:val="both"/>
        <w:rPr>
          <w:sz w:val="28"/>
          <w:szCs w:val="28"/>
        </w:rPr>
      </w:pPr>
      <w:r w:rsidRPr="009A3515">
        <w:rPr>
          <w:sz w:val="28"/>
          <w:szCs w:val="28"/>
        </w:rPr>
        <w:t xml:space="preserve">3. </w:t>
      </w:r>
      <w:r w:rsidR="00D80590">
        <w:rPr>
          <w:sz w:val="28"/>
          <w:szCs w:val="28"/>
        </w:rPr>
        <w:t>С</w:t>
      </w:r>
      <w:r w:rsidRPr="009A3515">
        <w:rPr>
          <w:sz w:val="28"/>
          <w:szCs w:val="28"/>
        </w:rPr>
        <w:t>равните рецензию и отзыв.</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19</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такое «предмет анализа»?</w:t>
      </w:r>
    </w:p>
    <w:p w:rsidR="007F13E9" w:rsidRPr="009A3515" w:rsidRDefault="007F13E9" w:rsidP="009A3515">
      <w:pPr>
        <w:jc w:val="both"/>
        <w:rPr>
          <w:sz w:val="28"/>
          <w:szCs w:val="28"/>
        </w:rPr>
      </w:pPr>
      <w:r w:rsidRPr="009A3515">
        <w:rPr>
          <w:sz w:val="28"/>
          <w:szCs w:val="28"/>
        </w:rPr>
        <w:t xml:space="preserve">2. </w:t>
      </w:r>
      <w:r w:rsidR="00D80590">
        <w:rPr>
          <w:sz w:val="28"/>
          <w:szCs w:val="28"/>
        </w:rPr>
        <w:t>З</w:t>
      </w:r>
      <w:r w:rsidRPr="009A3515">
        <w:rPr>
          <w:sz w:val="28"/>
          <w:szCs w:val="28"/>
        </w:rPr>
        <w:t>ачем в план рецензии включен пункт «актуальность»?</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ак сформулировать основной тезис?</w:t>
      </w:r>
    </w:p>
    <w:p w:rsidR="007F13E9" w:rsidRPr="009A3515" w:rsidRDefault="007F13E9" w:rsidP="009A3515">
      <w:pPr>
        <w:jc w:val="both"/>
        <w:rPr>
          <w:sz w:val="28"/>
          <w:szCs w:val="28"/>
        </w:rPr>
      </w:pPr>
      <w:r w:rsidRPr="009A3515">
        <w:rPr>
          <w:sz w:val="28"/>
          <w:szCs w:val="28"/>
        </w:rPr>
        <w:t xml:space="preserve">4. </w:t>
      </w:r>
      <w:r w:rsidR="00D80590">
        <w:rPr>
          <w:sz w:val="28"/>
          <w:szCs w:val="28"/>
        </w:rPr>
        <w:t>Ч</w:t>
      </w:r>
      <w:r w:rsidRPr="009A3515">
        <w:rPr>
          <w:sz w:val="28"/>
          <w:szCs w:val="28"/>
        </w:rPr>
        <w:t>ем общая оценка отличается от аргументированной?</w:t>
      </w:r>
    </w:p>
    <w:p w:rsidR="007F13E9" w:rsidRDefault="007F13E9" w:rsidP="009A3515">
      <w:pPr>
        <w:jc w:val="both"/>
        <w:rPr>
          <w:sz w:val="28"/>
          <w:szCs w:val="28"/>
        </w:rPr>
      </w:pPr>
      <w:r w:rsidRPr="009A3515">
        <w:rPr>
          <w:sz w:val="28"/>
          <w:szCs w:val="28"/>
        </w:rPr>
        <w:t xml:space="preserve">5. </w:t>
      </w:r>
      <w:r w:rsidR="00D80590">
        <w:rPr>
          <w:sz w:val="28"/>
          <w:szCs w:val="28"/>
        </w:rPr>
        <w:t>Е</w:t>
      </w:r>
      <w:r w:rsidRPr="009A3515">
        <w:rPr>
          <w:sz w:val="28"/>
          <w:szCs w:val="28"/>
        </w:rPr>
        <w:t>сть ли, по-вашему, в плане рецензии лишний пункт? Обоснуйте своё мнение.</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20</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такое реферат?</w:t>
      </w:r>
    </w:p>
    <w:p w:rsidR="007F13E9"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акова структура реферата?</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21</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аковы требования к написанию реферата?</w:t>
      </w:r>
    </w:p>
    <w:p w:rsidR="007F13E9" w:rsidRDefault="007F13E9" w:rsidP="009A3515">
      <w:pPr>
        <w:jc w:val="both"/>
        <w:rPr>
          <w:sz w:val="28"/>
          <w:szCs w:val="28"/>
        </w:rPr>
      </w:pPr>
      <w:r w:rsidRPr="009A3515">
        <w:rPr>
          <w:sz w:val="28"/>
          <w:szCs w:val="28"/>
        </w:rPr>
        <w:t xml:space="preserve">2. </w:t>
      </w:r>
      <w:r w:rsidR="00D80590">
        <w:rPr>
          <w:sz w:val="28"/>
          <w:szCs w:val="28"/>
        </w:rPr>
        <w:t>Ч</w:t>
      </w:r>
      <w:r w:rsidRPr="009A3515">
        <w:rPr>
          <w:sz w:val="28"/>
          <w:szCs w:val="28"/>
        </w:rPr>
        <w:t>ем реферат отличается от конспекта?</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22</w:t>
      </w:r>
    </w:p>
    <w:p w:rsidR="007F13E9" w:rsidRPr="009A3515" w:rsidRDefault="007F13E9" w:rsidP="009A3515">
      <w:pPr>
        <w:jc w:val="both"/>
        <w:rPr>
          <w:sz w:val="28"/>
          <w:szCs w:val="28"/>
        </w:rPr>
      </w:pPr>
      <w:r w:rsidRPr="009A3515">
        <w:rPr>
          <w:sz w:val="28"/>
          <w:szCs w:val="28"/>
        </w:rPr>
        <w:t xml:space="preserve">1. </w:t>
      </w:r>
      <w:r w:rsidR="00D80590">
        <w:rPr>
          <w:sz w:val="28"/>
          <w:szCs w:val="28"/>
        </w:rPr>
        <w:t>С</w:t>
      </w:r>
      <w:r w:rsidRPr="009A3515">
        <w:rPr>
          <w:sz w:val="28"/>
          <w:szCs w:val="28"/>
        </w:rPr>
        <w:t>колько частей включает реферат?</w:t>
      </w:r>
    </w:p>
    <w:p w:rsidR="007F13E9" w:rsidRPr="009A3515" w:rsidRDefault="007F13E9" w:rsidP="009A3515">
      <w:pPr>
        <w:jc w:val="both"/>
        <w:rPr>
          <w:sz w:val="28"/>
          <w:szCs w:val="28"/>
        </w:rPr>
      </w:pPr>
      <w:r w:rsidRPr="009A3515">
        <w:rPr>
          <w:sz w:val="28"/>
          <w:szCs w:val="28"/>
        </w:rPr>
        <w:t xml:space="preserve">2. </w:t>
      </w:r>
      <w:r w:rsidR="00D80590">
        <w:rPr>
          <w:sz w:val="28"/>
          <w:szCs w:val="28"/>
        </w:rPr>
        <w:t>Ч</w:t>
      </w:r>
      <w:r w:rsidRPr="009A3515">
        <w:rPr>
          <w:sz w:val="28"/>
          <w:szCs w:val="28"/>
        </w:rPr>
        <w:t>то в обобщённой модели реферата относится к общей характеристике текста, что — к основному содержанию, что — к выводам?</w:t>
      </w:r>
    </w:p>
    <w:p w:rsidR="007F13E9" w:rsidRDefault="007F13E9" w:rsidP="009A3515">
      <w:pPr>
        <w:jc w:val="both"/>
        <w:rPr>
          <w:sz w:val="28"/>
          <w:szCs w:val="28"/>
        </w:rPr>
      </w:pPr>
      <w:r w:rsidRPr="009A3515">
        <w:rPr>
          <w:sz w:val="28"/>
          <w:szCs w:val="28"/>
        </w:rPr>
        <w:t xml:space="preserve">3. </w:t>
      </w:r>
      <w:r w:rsidR="00D80590">
        <w:rPr>
          <w:sz w:val="28"/>
          <w:szCs w:val="28"/>
        </w:rPr>
        <w:t>С</w:t>
      </w:r>
      <w:r w:rsidRPr="009A3515">
        <w:rPr>
          <w:sz w:val="28"/>
          <w:szCs w:val="28"/>
        </w:rPr>
        <w:t>равните жанры «реферат» и «рецензия».</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23</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акие оценочные конструкции возможно использовать при реферировании и рецензировании?</w:t>
      </w:r>
    </w:p>
    <w:p w:rsidR="007F13E9"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акие определения возможны при характеристике структурных элементов научного сочинения?</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24</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акие частотные глаголы используют в научных сочинениях?</w:t>
      </w:r>
    </w:p>
    <w:p w:rsidR="007F13E9"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акие средства используются для организации связного текста?</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25</w:t>
      </w:r>
    </w:p>
    <w:p w:rsidR="007F13E9" w:rsidRPr="009A3515" w:rsidRDefault="007F13E9" w:rsidP="009A3515">
      <w:pPr>
        <w:pStyle w:val="af0"/>
        <w:numPr>
          <w:ilvl w:val="0"/>
          <w:numId w:val="14"/>
        </w:numPr>
        <w:ind w:left="0" w:firstLine="0"/>
        <w:jc w:val="both"/>
        <w:rPr>
          <w:sz w:val="28"/>
          <w:szCs w:val="28"/>
        </w:rPr>
      </w:pPr>
      <w:r w:rsidRPr="009A3515">
        <w:rPr>
          <w:sz w:val="28"/>
          <w:szCs w:val="28"/>
        </w:rPr>
        <w:t>Какие языковые модели / конструкции используются для описания компонентного состава объекта?</w:t>
      </w:r>
    </w:p>
    <w:p w:rsidR="007F13E9" w:rsidRDefault="007F13E9" w:rsidP="009A3515">
      <w:pPr>
        <w:pStyle w:val="af0"/>
        <w:numPr>
          <w:ilvl w:val="0"/>
          <w:numId w:val="14"/>
        </w:numPr>
        <w:ind w:left="0" w:firstLine="0"/>
        <w:jc w:val="both"/>
        <w:rPr>
          <w:sz w:val="28"/>
          <w:szCs w:val="28"/>
        </w:rPr>
      </w:pPr>
      <w:r w:rsidRPr="009A3515">
        <w:rPr>
          <w:sz w:val="28"/>
          <w:szCs w:val="28"/>
        </w:rPr>
        <w:t>Какие языковые модели / конструкции используются для описания расположения компонентов в объекте?</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26</w:t>
      </w:r>
    </w:p>
    <w:p w:rsidR="007F13E9" w:rsidRDefault="007F13E9" w:rsidP="009A3515">
      <w:pPr>
        <w:pStyle w:val="af0"/>
        <w:numPr>
          <w:ilvl w:val="0"/>
          <w:numId w:val="15"/>
        </w:numPr>
        <w:ind w:left="0" w:firstLine="0"/>
        <w:jc w:val="both"/>
        <w:rPr>
          <w:sz w:val="28"/>
          <w:szCs w:val="28"/>
        </w:rPr>
      </w:pPr>
      <w:r w:rsidRPr="009A3515">
        <w:rPr>
          <w:sz w:val="28"/>
          <w:szCs w:val="28"/>
        </w:rPr>
        <w:lastRenderedPageBreak/>
        <w:t>Какие языковые модели / конструкции используются для описания соединения и расположения компонентов объекта?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27</w:t>
      </w:r>
    </w:p>
    <w:p w:rsidR="007F13E9" w:rsidRDefault="007F13E9" w:rsidP="009A3515">
      <w:pPr>
        <w:pStyle w:val="af0"/>
        <w:numPr>
          <w:ilvl w:val="0"/>
          <w:numId w:val="16"/>
        </w:numPr>
        <w:ind w:left="0" w:firstLine="0"/>
        <w:jc w:val="both"/>
        <w:rPr>
          <w:sz w:val="28"/>
          <w:szCs w:val="28"/>
        </w:rPr>
      </w:pPr>
      <w:r w:rsidRPr="009A3515">
        <w:rPr>
          <w:sz w:val="28"/>
          <w:szCs w:val="28"/>
        </w:rPr>
        <w:t>Какие языковые модели / конструкции используются для описания структуры объекта?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28</w:t>
      </w:r>
    </w:p>
    <w:p w:rsidR="007F13E9" w:rsidRDefault="007F13E9" w:rsidP="009A3515">
      <w:pPr>
        <w:pStyle w:val="af0"/>
        <w:numPr>
          <w:ilvl w:val="0"/>
          <w:numId w:val="17"/>
        </w:numPr>
        <w:ind w:left="0" w:firstLine="0"/>
        <w:jc w:val="both"/>
        <w:rPr>
          <w:sz w:val="28"/>
          <w:szCs w:val="28"/>
        </w:rPr>
      </w:pPr>
      <w:r w:rsidRPr="009A3515">
        <w:rPr>
          <w:sz w:val="28"/>
          <w:szCs w:val="28"/>
        </w:rPr>
        <w:t>Какие языковые модели / конструкции используются для описания качественно-количественного состава предмета?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29</w:t>
      </w:r>
    </w:p>
    <w:p w:rsidR="007F13E9" w:rsidRDefault="007F13E9" w:rsidP="009A3515">
      <w:pPr>
        <w:pStyle w:val="af0"/>
        <w:numPr>
          <w:ilvl w:val="0"/>
          <w:numId w:val="18"/>
        </w:numPr>
        <w:ind w:left="0" w:firstLine="0"/>
        <w:jc w:val="both"/>
        <w:rPr>
          <w:sz w:val="28"/>
          <w:szCs w:val="28"/>
        </w:rPr>
      </w:pPr>
      <w:r w:rsidRPr="009A3515">
        <w:rPr>
          <w:sz w:val="28"/>
          <w:szCs w:val="28"/>
        </w:rPr>
        <w:t>Какие языковые модели / конструкции используются для описания процентного состава объектов?</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30</w:t>
      </w:r>
    </w:p>
    <w:p w:rsidR="007F13E9" w:rsidRDefault="007F13E9" w:rsidP="009A3515">
      <w:pPr>
        <w:pStyle w:val="af0"/>
        <w:numPr>
          <w:ilvl w:val="0"/>
          <w:numId w:val="19"/>
        </w:numPr>
        <w:ind w:left="0" w:firstLine="0"/>
        <w:jc w:val="both"/>
        <w:rPr>
          <w:sz w:val="28"/>
          <w:szCs w:val="28"/>
        </w:rPr>
      </w:pPr>
      <w:r w:rsidRPr="009A3515">
        <w:rPr>
          <w:sz w:val="28"/>
          <w:szCs w:val="28"/>
        </w:rPr>
        <w:t>Какие языковые модели / конструкции используются для описания формы объекта (предмета, микроорганизма)?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31</w:t>
      </w:r>
    </w:p>
    <w:p w:rsidR="007F13E9" w:rsidRDefault="007F13E9" w:rsidP="009A3515">
      <w:pPr>
        <w:pStyle w:val="af0"/>
        <w:numPr>
          <w:ilvl w:val="0"/>
          <w:numId w:val="20"/>
        </w:numPr>
        <w:ind w:left="0" w:firstLine="0"/>
        <w:jc w:val="both"/>
        <w:rPr>
          <w:sz w:val="28"/>
          <w:szCs w:val="28"/>
        </w:rPr>
      </w:pPr>
      <w:r w:rsidRPr="009A3515">
        <w:rPr>
          <w:sz w:val="28"/>
          <w:szCs w:val="28"/>
        </w:rPr>
        <w:t>Какие языковые модели / конструкции используются для описания сравнения объектов по сходству?</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32</w:t>
      </w:r>
    </w:p>
    <w:p w:rsidR="007F13E9" w:rsidRDefault="007F13E9" w:rsidP="009A3515">
      <w:pPr>
        <w:pStyle w:val="af0"/>
        <w:numPr>
          <w:ilvl w:val="0"/>
          <w:numId w:val="21"/>
        </w:numPr>
        <w:ind w:left="0" w:firstLine="0"/>
        <w:jc w:val="both"/>
        <w:rPr>
          <w:sz w:val="28"/>
          <w:szCs w:val="28"/>
        </w:rPr>
      </w:pPr>
      <w:r w:rsidRPr="009A3515">
        <w:rPr>
          <w:sz w:val="28"/>
          <w:szCs w:val="28"/>
        </w:rPr>
        <w:t>Какие языковые модели / конструкции используются для описания рельефа поверхности объекта?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33</w:t>
      </w:r>
    </w:p>
    <w:p w:rsidR="007F13E9" w:rsidRDefault="007F13E9" w:rsidP="009A3515">
      <w:pPr>
        <w:pStyle w:val="af0"/>
        <w:numPr>
          <w:ilvl w:val="0"/>
          <w:numId w:val="22"/>
        </w:numPr>
        <w:ind w:left="0" w:firstLine="0"/>
        <w:jc w:val="both"/>
        <w:rPr>
          <w:sz w:val="28"/>
          <w:szCs w:val="28"/>
        </w:rPr>
      </w:pPr>
      <w:r w:rsidRPr="009A3515">
        <w:rPr>
          <w:sz w:val="28"/>
          <w:szCs w:val="28"/>
        </w:rPr>
        <w:t>Какие языковые модели / конструкции используются для описания полного описания рельефа поверхности объекта?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34</w:t>
      </w:r>
    </w:p>
    <w:p w:rsidR="007F13E9" w:rsidRDefault="007F13E9" w:rsidP="009A3515">
      <w:pPr>
        <w:pStyle w:val="af0"/>
        <w:numPr>
          <w:ilvl w:val="0"/>
          <w:numId w:val="23"/>
        </w:numPr>
        <w:ind w:left="0" w:firstLine="0"/>
        <w:jc w:val="both"/>
        <w:rPr>
          <w:sz w:val="28"/>
          <w:szCs w:val="28"/>
        </w:rPr>
      </w:pPr>
      <w:r w:rsidRPr="009A3515">
        <w:rPr>
          <w:sz w:val="28"/>
          <w:szCs w:val="28"/>
        </w:rPr>
        <w:t>Какие языковые модели / конструкции используются для описания качественной характеристики, свойства объекта?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35</w:t>
      </w:r>
    </w:p>
    <w:p w:rsidR="007F13E9" w:rsidRDefault="007F13E9" w:rsidP="009A3515">
      <w:pPr>
        <w:pStyle w:val="af0"/>
        <w:numPr>
          <w:ilvl w:val="0"/>
          <w:numId w:val="24"/>
        </w:numPr>
        <w:ind w:left="0" w:firstLine="0"/>
        <w:jc w:val="both"/>
        <w:rPr>
          <w:sz w:val="28"/>
          <w:szCs w:val="28"/>
        </w:rPr>
      </w:pPr>
      <w:r w:rsidRPr="009A3515">
        <w:rPr>
          <w:sz w:val="28"/>
          <w:szCs w:val="28"/>
        </w:rPr>
        <w:t>Какие языковые модели / конструкции используются для описания признаков объекта?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36</w:t>
      </w:r>
    </w:p>
    <w:p w:rsidR="007F13E9" w:rsidRDefault="007F13E9" w:rsidP="009A3515">
      <w:pPr>
        <w:pStyle w:val="af0"/>
        <w:numPr>
          <w:ilvl w:val="0"/>
          <w:numId w:val="25"/>
        </w:numPr>
        <w:ind w:left="0" w:firstLine="0"/>
        <w:jc w:val="both"/>
        <w:rPr>
          <w:sz w:val="28"/>
          <w:szCs w:val="28"/>
        </w:rPr>
      </w:pPr>
      <w:r w:rsidRPr="009A3515">
        <w:rPr>
          <w:sz w:val="28"/>
          <w:szCs w:val="28"/>
        </w:rPr>
        <w:t>Какие языковые модели / конструкции используются для описания сравнительной характеристики объектов по отличию?</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37</w:t>
      </w:r>
    </w:p>
    <w:p w:rsidR="007F13E9" w:rsidRDefault="007F13E9" w:rsidP="009A3515">
      <w:pPr>
        <w:pStyle w:val="af0"/>
        <w:numPr>
          <w:ilvl w:val="0"/>
          <w:numId w:val="26"/>
        </w:numPr>
        <w:ind w:left="0" w:firstLine="0"/>
        <w:jc w:val="both"/>
        <w:rPr>
          <w:sz w:val="28"/>
          <w:szCs w:val="28"/>
        </w:rPr>
      </w:pPr>
      <w:r w:rsidRPr="009A3515">
        <w:rPr>
          <w:sz w:val="28"/>
          <w:szCs w:val="28"/>
        </w:rPr>
        <w:lastRenderedPageBreak/>
        <w:t>Какие языковые модели / конструкции используются для описания количественных характеристик объекта?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38</w:t>
      </w:r>
    </w:p>
    <w:p w:rsidR="007F13E9" w:rsidRDefault="007F13E9" w:rsidP="009A3515">
      <w:pPr>
        <w:pStyle w:val="af0"/>
        <w:numPr>
          <w:ilvl w:val="0"/>
          <w:numId w:val="26"/>
        </w:numPr>
        <w:ind w:left="0" w:firstLine="0"/>
        <w:jc w:val="both"/>
        <w:rPr>
          <w:sz w:val="28"/>
          <w:szCs w:val="28"/>
        </w:rPr>
      </w:pPr>
      <w:r w:rsidRPr="009A3515">
        <w:rPr>
          <w:sz w:val="28"/>
          <w:szCs w:val="28"/>
        </w:rPr>
        <w:t>Какие языковые модели / конструкции используются для описания функции предмета?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39</w:t>
      </w:r>
    </w:p>
    <w:p w:rsidR="007F13E9" w:rsidRDefault="007F13E9" w:rsidP="009A3515">
      <w:pPr>
        <w:pStyle w:val="af0"/>
        <w:numPr>
          <w:ilvl w:val="0"/>
          <w:numId w:val="27"/>
        </w:numPr>
        <w:ind w:left="0" w:firstLine="0"/>
        <w:jc w:val="both"/>
        <w:rPr>
          <w:sz w:val="28"/>
          <w:szCs w:val="28"/>
        </w:rPr>
      </w:pPr>
      <w:r w:rsidRPr="009A3515">
        <w:rPr>
          <w:sz w:val="28"/>
          <w:szCs w:val="28"/>
        </w:rPr>
        <w:t>Какие языковые модели / конструкции используются для описания функции предмета?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40</w:t>
      </w:r>
    </w:p>
    <w:p w:rsidR="007F13E9" w:rsidRDefault="007F13E9" w:rsidP="009A3515">
      <w:pPr>
        <w:pStyle w:val="af0"/>
        <w:numPr>
          <w:ilvl w:val="0"/>
          <w:numId w:val="28"/>
        </w:numPr>
        <w:ind w:left="0" w:firstLine="0"/>
        <w:jc w:val="both"/>
        <w:rPr>
          <w:sz w:val="28"/>
          <w:szCs w:val="28"/>
        </w:rPr>
      </w:pPr>
      <w:r w:rsidRPr="009A3515">
        <w:rPr>
          <w:sz w:val="28"/>
          <w:szCs w:val="28"/>
        </w:rPr>
        <w:t>Какие языковые модели / конструкции используются для описания жизненного цикла организма?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41</w:t>
      </w:r>
    </w:p>
    <w:p w:rsidR="007F13E9" w:rsidRDefault="007F13E9" w:rsidP="009A3515">
      <w:pPr>
        <w:pStyle w:val="af0"/>
        <w:numPr>
          <w:ilvl w:val="0"/>
          <w:numId w:val="29"/>
        </w:numPr>
        <w:ind w:left="0" w:firstLine="0"/>
        <w:jc w:val="both"/>
        <w:rPr>
          <w:sz w:val="28"/>
          <w:szCs w:val="28"/>
        </w:rPr>
      </w:pPr>
      <w:r w:rsidRPr="009A3515">
        <w:rPr>
          <w:sz w:val="28"/>
          <w:szCs w:val="28"/>
        </w:rPr>
        <w:t>Какие языковые модели / конструкции используются для описания общей характеристики заболевания, вызываемого организмом?</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42</w:t>
      </w:r>
    </w:p>
    <w:p w:rsidR="007F13E9" w:rsidRDefault="007F13E9" w:rsidP="009A3515">
      <w:pPr>
        <w:pStyle w:val="af0"/>
        <w:numPr>
          <w:ilvl w:val="0"/>
          <w:numId w:val="30"/>
        </w:numPr>
        <w:ind w:left="0" w:firstLine="0"/>
        <w:jc w:val="both"/>
        <w:rPr>
          <w:sz w:val="28"/>
          <w:szCs w:val="28"/>
        </w:rPr>
      </w:pPr>
      <w:r w:rsidRPr="009A3515">
        <w:rPr>
          <w:sz w:val="28"/>
          <w:szCs w:val="28"/>
        </w:rPr>
        <w:t>Какие языковые модели / конструкции используются для описания классификации объектов?</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43</w:t>
      </w:r>
    </w:p>
    <w:p w:rsidR="007F13E9" w:rsidRDefault="007F13E9" w:rsidP="009A3515">
      <w:pPr>
        <w:pStyle w:val="af0"/>
        <w:numPr>
          <w:ilvl w:val="0"/>
          <w:numId w:val="31"/>
        </w:numPr>
        <w:ind w:left="0" w:firstLine="0"/>
        <w:jc w:val="both"/>
        <w:rPr>
          <w:sz w:val="28"/>
          <w:szCs w:val="28"/>
        </w:rPr>
      </w:pPr>
      <w:r w:rsidRPr="009A3515">
        <w:rPr>
          <w:sz w:val="28"/>
          <w:szCs w:val="28"/>
        </w:rPr>
        <w:t>Какие языковые модели / конструкции используются для описания общей характеристики процесса?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44</w:t>
      </w:r>
    </w:p>
    <w:p w:rsidR="007F13E9" w:rsidRDefault="007F13E9" w:rsidP="009A3515">
      <w:pPr>
        <w:pStyle w:val="af0"/>
        <w:numPr>
          <w:ilvl w:val="0"/>
          <w:numId w:val="32"/>
        </w:numPr>
        <w:ind w:left="0" w:firstLine="0"/>
        <w:jc w:val="both"/>
        <w:rPr>
          <w:sz w:val="28"/>
          <w:szCs w:val="28"/>
        </w:rPr>
      </w:pPr>
      <w:r w:rsidRPr="009A3515">
        <w:rPr>
          <w:sz w:val="28"/>
          <w:szCs w:val="28"/>
        </w:rPr>
        <w:t>Какие языковые модели / конструкции используются для описания классификации процессов?</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45</w:t>
      </w:r>
    </w:p>
    <w:p w:rsidR="007F13E9" w:rsidRDefault="007F13E9" w:rsidP="009A3515">
      <w:pPr>
        <w:pStyle w:val="af0"/>
        <w:numPr>
          <w:ilvl w:val="0"/>
          <w:numId w:val="33"/>
        </w:numPr>
        <w:ind w:left="0" w:firstLine="0"/>
        <w:jc w:val="both"/>
        <w:rPr>
          <w:sz w:val="28"/>
          <w:szCs w:val="28"/>
        </w:rPr>
      </w:pPr>
      <w:r w:rsidRPr="009A3515">
        <w:rPr>
          <w:sz w:val="28"/>
          <w:szCs w:val="28"/>
        </w:rPr>
        <w:t>Какие языковые модели / конструкции используются для описания стадиальности процесса?</w:t>
      </w:r>
    </w:p>
    <w:p w:rsidR="004E2F21" w:rsidRPr="004E2F21" w:rsidRDefault="004E2F21" w:rsidP="004E2F21">
      <w:pPr>
        <w:jc w:val="both"/>
        <w:rPr>
          <w:sz w:val="28"/>
          <w:szCs w:val="28"/>
        </w:rPr>
      </w:pPr>
    </w:p>
    <w:p w:rsidR="007F13E9" w:rsidRPr="009A3515" w:rsidRDefault="007F13E9" w:rsidP="009A3515">
      <w:pPr>
        <w:jc w:val="both"/>
        <w:rPr>
          <w:sz w:val="28"/>
          <w:szCs w:val="28"/>
        </w:rPr>
      </w:pPr>
      <w:r w:rsidRPr="009A3515">
        <w:rPr>
          <w:sz w:val="28"/>
          <w:szCs w:val="28"/>
        </w:rPr>
        <w:t>Тема 46</w:t>
      </w:r>
    </w:p>
    <w:p w:rsidR="007F13E9" w:rsidRDefault="007F13E9" w:rsidP="009A3515">
      <w:pPr>
        <w:pStyle w:val="af0"/>
        <w:numPr>
          <w:ilvl w:val="0"/>
          <w:numId w:val="34"/>
        </w:numPr>
        <w:ind w:left="0" w:firstLine="0"/>
        <w:jc w:val="both"/>
        <w:rPr>
          <w:sz w:val="28"/>
          <w:szCs w:val="28"/>
        </w:rPr>
      </w:pPr>
      <w:r w:rsidRPr="009A3515">
        <w:rPr>
          <w:sz w:val="28"/>
          <w:szCs w:val="28"/>
        </w:rPr>
        <w:t>Какие языковые модели / конструкции используются для описания обусловленности процесса?</w:t>
      </w:r>
    </w:p>
    <w:p w:rsidR="004E2F21" w:rsidRPr="004E2F21" w:rsidRDefault="004E2F21" w:rsidP="004E2F21">
      <w:pPr>
        <w:jc w:val="both"/>
        <w:rPr>
          <w:sz w:val="28"/>
          <w:szCs w:val="28"/>
        </w:rPr>
      </w:pPr>
    </w:p>
    <w:p w:rsidR="007F13E9" w:rsidRPr="009A3515" w:rsidRDefault="007F13E9" w:rsidP="009A3515">
      <w:pPr>
        <w:jc w:val="both"/>
        <w:rPr>
          <w:sz w:val="28"/>
          <w:szCs w:val="28"/>
        </w:rPr>
      </w:pPr>
      <w:r w:rsidRPr="009A3515">
        <w:rPr>
          <w:sz w:val="28"/>
          <w:szCs w:val="28"/>
        </w:rPr>
        <w:t>Тема 47</w:t>
      </w:r>
    </w:p>
    <w:p w:rsidR="007F13E9" w:rsidRPr="009A3515" w:rsidRDefault="007F13E9" w:rsidP="009A3515">
      <w:pPr>
        <w:pStyle w:val="af0"/>
        <w:numPr>
          <w:ilvl w:val="0"/>
          <w:numId w:val="35"/>
        </w:numPr>
        <w:ind w:left="0" w:firstLine="0"/>
        <w:jc w:val="both"/>
        <w:rPr>
          <w:sz w:val="28"/>
          <w:szCs w:val="28"/>
        </w:rPr>
      </w:pPr>
      <w:r w:rsidRPr="009A3515">
        <w:rPr>
          <w:sz w:val="28"/>
          <w:szCs w:val="28"/>
        </w:rPr>
        <w:t>Какие языковые модели / конструкции используются для описания основных типов механизмов процесса: изменение качественных характеристик объекта?</w:t>
      </w:r>
    </w:p>
    <w:p w:rsidR="007F13E9" w:rsidRDefault="007F13E9" w:rsidP="009A3515">
      <w:pPr>
        <w:pStyle w:val="af0"/>
        <w:numPr>
          <w:ilvl w:val="0"/>
          <w:numId w:val="35"/>
        </w:numPr>
        <w:ind w:left="0" w:firstLine="0"/>
        <w:jc w:val="both"/>
        <w:rPr>
          <w:sz w:val="28"/>
          <w:szCs w:val="28"/>
        </w:rPr>
      </w:pPr>
      <w:r w:rsidRPr="009A3515">
        <w:rPr>
          <w:sz w:val="28"/>
          <w:szCs w:val="28"/>
        </w:rPr>
        <w:lastRenderedPageBreak/>
        <w:t>Какие языковые модели / конструкции используются для описания основных типов механизмов процесса: изменение количественных характеристик объекта?</w:t>
      </w:r>
    </w:p>
    <w:p w:rsidR="004E2F21" w:rsidRPr="004E2F21" w:rsidRDefault="004E2F21" w:rsidP="004E2F21">
      <w:pPr>
        <w:jc w:val="both"/>
        <w:rPr>
          <w:sz w:val="28"/>
          <w:szCs w:val="28"/>
        </w:rPr>
      </w:pPr>
    </w:p>
    <w:p w:rsidR="007F13E9" w:rsidRPr="009A3515" w:rsidRDefault="007F13E9" w:rsidP="009A3515">
      <w:pPr>
        <w:jc w:val="both"/>
        <w:rPr>
          <w:sz w:val="28"/>
          <w:szCs w:val="28"/>
        </w:rPr>
      </w:pPr>
      <w:r w:rsidRPr="009A3515">
        <w:rPr>
          <w:sz w:val="28"/>
          <w:szCs w:val="28"/>
        </w:rPr>
        <w:t>Тема 48</w:t>
      </w:r>
    </w:p>
    <w:p w:rsidR="007F13E9" w:rsidRDefault="007F13E9" w:rsidP="009A3515">
      <w:pPr>
        <w:pStyle w:val="af0"/>
        <w:numPr>
          <w:ilvl w:val="0"/>
          <w:numId w:val="36"/>
        </w:numPr>
        <w:ind w:left="0" w:firstLine="0"/>
        <w:jc w:val="both"/>
        <w:rPr>
          <w:sz w:val="28"/>
          <w:szCs w:val="28"/>
        </w:rPr>
      </w:pPr>
      <w:r w:rsidRPr="009A3515">
        <w:rPr>
          <w:sz w:val="28"/>
          <w:szCs w:val="28"/>
        </w:rPr>
        <w:t>Какие языковые модели / конструкции используются для описания изменения динамики процесса?</w:t>
      </w:r>
    </w:p>
    <w:p w:rsidR="004E2F21" w:rsidRPr="004E2F21" w:rsidRDefault="004E2F21" w:rsidP="004E2F21">
      <w:pPr>
        <w:jc w:val="both"/>
        <w:rPr>
          <w:sz w:val="28"/>
          <w:szCs w:val="28"/>
        </w:rPr>
      </w:pPr>
    </w:p>
    <w:p w:rsidR="007F13E9" w:rsidRPr="009A3515" w:rsidRDefault="007F13E9" w:rsidP="009A3515">
      <w:pPr>
        <w:jc w:val="both"/>
        <w:rPr>
          <w:sz w:val="28"/>
          <w:szCs w:val="28"/>
        </w:rPr>
      </w:pPr>
      <w:r w:rsidRPr="009A3515">
        <w:rPr>
          <w:sz w:val="28"/>
          <w:szCs w:val="28"/>
        </w:rPr>
        <w:t>Тема 49</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классификации предметов и явлений по разным признакам?</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50</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количественно-именных сочетаний?</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51</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словообразовательных моделей для обозначения медицинских специальностей?</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52</w:t>
      </w:r>
    </w:p>
    <w:p w:rsidR="007F13E9" w:rsidRPr="009A3515" w:rsidRDefault="007F13E9" w:rsidP="009A3515">
      <w:pPr>
        <w:pStyle w:val="af0"/>
        <w:numPr>
          <w:ilvl w:val="0"/>
          <w:numId w:val="37"/>
        </w:numPr>
        <w:ind w:left="0" w:firstLine="0"/>
        <w:jc w:val="both"/>
        <w:rPr>
          <w:sz w:val="28"/>
          <w:szCs w:val="28"/>
        </w:rPr>
      </w:pPr>
      <w:r w:rsidRPr="009A3515">
        <w:rPr>
          <w:sz w:val="28"/>
          <w:szCs w:val="28"/>
        </w:rPr>
        <w:t>Какие языковые модели / конструкции используются для предложений со значениями: существовать в каком-либо качестве, быть элементом отношения?</w:t>
      </w:r>
    </w:p>
    <w:p w:rsidR="007F13E9" w:rsidRPr="009A3515" w:rsidRDefault="007F13E9" w:rsidP="009A3515">
      <w:pPr>
        <w:pStyle w:val="af0"/>
        <w:numPr>
          <w:ilvl w:val="0"/>
          <w:numId w:val="37"/>
        </w:numPr>
        <w:ind w:left="0" w:firstLine="0"/>
        <w:jc w:val="both"/>
        <w:rPr>
          <w:sz w:val="28"/>
          <w:szCs w:val="28"/>
        </w:rPr>
      </w:pPr>
      <w:r w:rsidRPr="009A3515">
        <w:rPr>
          <w:sz w:val="28"/>
          <w:szCs w:val="28"/>
        </w:rPr>
        <w:t>Какие языковые модели / конструкции используются для предложений со значениями: иметь какое-либо значение, играть какую-либо роль?</w:t>
      </w:r>
    </w:p>
    <w:p w:rsidR="007F13E9" w:rsidRDefault="007F13E9" w:rsidP="009A3515">
      <w:pPr>
        <w:pStyle w:val="af0"/>
        <w:numPr>
          <w:ilvl w:val="0"/>
          <w:numId w:val="37"/>
        </w:numPr>
        <w:ind w:left="0" w:firstLine="0"/>
        <w:jc w:val="both"/>
        <w:rPr>
          <w:sz w:val="28"/>
          <w:szCs w:val="28"/>
        </w:rPr>
      </w:pPr>
      <w:r w:rsidRPr="009A3515">
        <w:rPr>
          <w:sz w:val="28"/>
          <w:szCs w:val="28"/>
        </w:rPr>
        <w:t>Какие языковые модели / конструкции используются для предложений со значениями предложений с описанием функции?</w:t>
      </w:r>
    </w:p>
    <w:p w:rsidR="004E2F21" w:rsidRPr="004E2F21" w:rsidRDefault="004E2F21" w:rsidP="004E2F21">
      <w:pPr>
        <w:jc w:val="both"/>
        <w:rPr>
          <w:sz w:val="28"/>
          <w:szCs w:val="28"/>
        </w:rPr>
      </w:pPr>
    </w:p>
    <w:p w:rsidR="007F13E9" w:rsidRPr="009A3515" w:rsidRDefault="007F13E9" w:rsidP="009A3515">
      <w:pPr>
        <w:jc w:val="both"/>
        <w:rPr>
          <w:sz w:val="28"/>
          <w:szCs w:val="28"/>
        </w:rPr>
      </w:pPr>
      <w:r w:rsidRPr="009A3515">
        <w:rPr>
          <w:sz w:val="28"/>
          <w:szCs w:val="28"/>
        </w:rPr>
        <w:t>Тема 53</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предложений, описывающих функции предметов?</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54</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предложения со значениями: существовать в каком-либо качестве?</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55</w:t>
      </w:r>
    </w:p>
    <w:p w:rsidR="004E2F21" w:rsidRDefault="004E2F21" w:rsidP="009A3515">
      <w:pPr>
        <w:jc w:val="both"/>
        <w:rPr>
          <w:sz w:val="28"/>
          <w:szCs w:val="28"/>
        </w:rPr>
      </w:pPr>
      <w:r>
        <w:rPr>
          <w:sz w:val="28"/>
          <w:szCs w:val="28"/>
        </w:rPr>
        <w:t>1. Чем сложные предложения отличаются от простых?</w:t>
      </w:r>
    </w:p>
    <w:p w:rsidR="007F13E9" w:rsidRDefault="004E2F21" w:rsidP="009A3515">
      <w:pPr>
        <w:jc w:val="both"/>
        <w:rPr>
          <w:sz w:val="28"/>
          <w:szCs w:val="28"/>
        </w:rPr>
      </w:pPr>
      <w:r>
        <w:rPr>
          <w:sz w:val="28"/>
          <w:szCs w:val="28"/>
        </w:rPr>
        <w:t>2. На какие вопросы отвечают</w:t>
      </w:r>
      <w:r w:rsidR="007F13E9" w:rsidRPr="009A3515">
        <w:rPr>
          <w:sz w:val="28"/>
          <w:szCs w:val="28"/>
        </w:rPr>
        <w:t xml:space="preserve"> придаточны</w:t>
      </w:r>
      <w:r>
        <w:rPr>
          <w:sz w:val="28"/>
          <w:szCs w:val="28"/>
        </w:rPr>
        <w:t>е</w:t>
      </w:r>
      <w:r w:rsidR="007F13E9" w:rsidRPr="009A3515">
        <w:rPr>
          <w:sz w:val="28"/>
          <w:szCs w:val="28"/>
        </w:rPr>
        <w:t xml:space="preserve"> определительны</w:t>
      </w:r>
      <w:r>
        <w:rPr>
          <w:sz w:val="28"/>
          <w:szCs w:val="28"/>
        </w:rPr>
        <w:t>е?</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56</w:t>
      </w:r>
    </w:p>
    <w:p w:rsidR="004E2F21" w:rsidRDefault="004E2F21" w:rsidP="009A3515">
      <w:pPr>
        <w:jc w:val="both"/>
        <w:rPr>
          <w:sz w:val="28"/>
          <w:szCs w:val="28"/>
        </w:rPr>
      </w:pPr>
      <w:r>
        <w:rPr>
          <w:sz w:val="28"/>
          <w:szCs w:val="28"/>
        </w:rPr>
        <w:t>1. Расскажите о п</w:t>
      </w:r>
      <w:r w:rsidR="007F13E9" w:rsidRPr="009A3515">
        <w:rPr>
          <w:sz w:val="28"/>
          <w:szCs w:val="28"/>
        </w:rPr>
        <w:t>роисхождени</w:t>
      </w:r>
      <w:r>
        <w:rPr>
          <w:sz w:val="28"/>
          <w:szCs w:val="28"/>
        </w:rPr>
        <w:t>и</w:t>
      </w:r>
      <w:r w:rsidR="007F13E9" w:rsidRPr="009A3515">
        <w:rPr>
          <w:sz w:val="28"/>
          <w:szCs w:val="28"/>
        </w:rPr>
        <w:t xml:space="preserve"> и образовани</w:t>
      </w:r>
      <w:r>
        <w:rPr>
          <w:sz w:val="28"/>
          <w:szCs w:val="28"/>
        </w:rPr>
        <w:t>и любой</w:t>
      </w:r>
      <w:r w:rsidR="007F13E9" w:rsidRPr="009A3515">
        <w:rPr>
          <w:sz w:val="28"/>
          <w:szCs w:val="28"/>
        </w:rPr>
        <w:t xml:space="preserve"> русск</w:t>
      </w:r>
      <w:r>
        <w:rPr>
          <w:sz w:val="28"/>
          <w:szCs w:val="28"/>
        </w:rPr>
        <w:t>ой</w:t>
      </w:r>
      <w:r w:rsidR="007F13E9" w:rsidRPr="009A3515">
        <w:rPr>
          <w:sz w:val="28"/>
          <w:szCs w:val="28"/>
        </w:rPr>
        <w:t xml:space="preserve"> фамили</w:t>
      </w:r>
      <w:r>
        <w:rPr>
          <w:sz w:val="28"/>
          <w:szCs w:val="28"/>
        </w:rPr>
        <w:t>и.</w:t>
      </w:r>
    </w:p>
    <w:p w:rsidR="007F13E9" w:rsidRDefault="004E2F21" w:rsidP="009A3515">
      <w:pPr>
        <w:jc w:val="both"/>
        <w:rPr>
          <w:sz w:val="28"/>
          <w:szCs w:val="28"/>
        </w:rPr>
      </w:pPr>
      <w:r>
        <w:rPr>
          <w:sz w:val="28"/>
          <w:szCs w:val="28"/>
        </w:rPr>
        <w:lastRenderedPageBreak/>
        <w:t>2. Расскажите о п</w:t>
      </w:r>
      <w:r w:rsidRPr="009A3515">
        <w:rPr>
          <w:sz w:val="28"/>
          <w:szCs w:val="28"/>
        </w:rPr>
        <w:t>роисхождени</w:t>
      </w:r>
      <w:r>
        <w:rPr>
          <w:sz w:val="28"/>
          <w:szCs w:val="28"/>
        </w:rPr>
        <w:t>и</w:t>
      </w:r>
      <w:r w:rsidRPr="009A3515">
        <w:rPr>
          <w:sz w:val="28"/>
          <w:szCs w:val="28"/>
        </w:rPr>
        <w:t xml:space="preserve"> и образовани</w:t>
      </w:r>
      <w:r>
        <w:rPr>
          <w:sz w:val="28"/>
          <w:szCs w:val="28"/>
        </w:rPr>
        <w:t xml:space="preserve">и </w:t>
      </w:r>
      <w:r w:rsidR="007F13E9" w:rsidRPr="009A3515">
        <w:rPr>
          <w:sz w:val="28"/>
          <w:szCs w:val="28"/>
        </w:rPr>
        <w:t>мужских и женских отчеств.</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57</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причины и следствия?</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58</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причины и следствия?</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59</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неполной и полной степени признака?</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60</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главной и дополнительной причин явлений?</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61</w:t>
      </w:r>
    </w:p>
    <w:p w:rsidR="007F13E9" w:rsidRPr="009A3515" w:rsidRDefault="007F13E9" w:rsidP="009A3515">
      <w:pPr>
        <w:pStyle w:val="af0"/>
        <w:numPr>
          <w:ilvl w:val="0"/>
          <w:numId w:val="38"/>
        </w:numPr>
        <w:ind w:left="0" w:firstLine="0"/>
        <w:jc w:val="both"/>
        <w:rPr>
          <w:sz w:val="28"/>
          <w:szCs w:val="28"/>
        </w:rPr>
      </w:pPr>
      <w:r w:rsidRPr="009A3515">
        <w:rPr>
          <w:sz w:val="28"/>
          <w:szCs w:val="28"/>
        </w:rPr>
        <w:t>Какие языковые модели / конструкции используются для выражения характеризации явления?</w:t>
      </w:r>
    </w:p>
    <w:p w:rsidR="007F13E9" w:rsidRDefault="007F13E9" w:rsidP="009A3515">
      <w:pPr>
        <w:pStyle w:val="af0"/>
        <w:numPr>
          <w:ilvl w:val="0"/>
          <w:numId w:val="38"/>
        </w:numPr>
        <w:ind w:left="0" w:firstLine="0"/>
        <w:jc w:val="both"/>
        <w:rPr>
          <w:sz w:val="28"/>
          <w:szCs w:val="28"/>
        </w:rPr>
      </w:pPr>
      <w:r w:rsidRPr="009A3515">
        <w:rPr>
          <w:sz w:val="28"/>
          <w:szCs w:val="28"/>
        </w:rPr>
        <w:t>Какие языковые модели / конструкции используются для выражения квалификации предмета?</w:t>
      </w:r>
    </w:p>
    <w:p w:rsidR="004E2F21" w:rsidRPr="009A3515" w:rsidRDefault="004E2F21" w:rsidP="004E2F21">
      <w:pPr>
        <w:pStyle w:val="af0"/>
        <w:jc w:val="both"/>
        <w:rPr>
          <w:sz w:val="28"/>
          <w:szCs w:val="28"/>
        </w:rPr>
      </w:pPr>
    </w:p>
    <w:p w:rsidR="007F13E9" w:rsidRPr="009A3515" w:rsidRDefault="007F13E9" w:rsidP="009A3515">
      <w:pPr>
        <w:jc w:val="both"/>
        <w:rPr>
          <w:sz w:val="28"/>
          <w:szCs w:val="28"/>
        </w:rPr>
      </w:pPr>
      <w:r w:rsidRPr="009A3515">
        <w:rPr>
          <w:sz w:val="28"/>
          <w:szCs w:val="28"/>
        </w:rPr>
        <w:t>Тема 62</w:t>
      </w:r>
    </w:p>
    <w:p w:rsidR="007F13E9" w:rsidRPr="009A3515" w:rsidRDefault="007F13E9" w:rsidP="009A3515">
      <w:pPr>
        <w:pStyle w:val="af0"/>
        <w:numPr>
          <w:ilvl w:val="0"/>
          <w:numId w:val="39"/>
        </w:numPr>
        <w:ind w:left="0" w:firstLine="0"/>
        <w:jc w:val="both"/>
        <w:rPr>
          <w:sz w:val="28"/>
          <w:szCs w:val="28"/>
        </w:rPr>
      </w:pPr>
      <w:r w:rsidRPr="009A3515">
        <w:rPr>
          <w:sz w:val="28"/>
          <w:szCs w:val="28"/>
        </w:rPr>
        <w:t>Какие языковые модели / конструкции используются для выражения квалификации принадлежности?</w:t>
      </w:r>
    </w:p>
    <w:p w:rsidR="007F13E9" w:rsidRDefault="007F13E9" w:rsidP="009A3515">
      <w:pPr>
        <w:pStyle w:val="af0"/>
        <w:numPr>
          <w:ilvl w:val="0"/>
          <w:numId w:val="39"/>
        </w:numPr>
        <w:ind w:left="0" w:firstLine="0"/>
        <w:jc w:val="both"/>
        <w:rPr>
          <w:sz w:val="28"/>
          <w:szCs w:val="28"/>
        </w:rPr>
      </w:pPr>
      <w:r w:rsidRPr="009A3515">
        <w:rPr>
          <w:sz w:val="28"/>
          <w:szCs w:val="28"/>
        </w:rPr>
        <w:t>Какие языковые модели / конструкции используются для выражения классификации по различным признакам?</w:t>
      </w:r>
    </w:p>
    <w:p w:rsidR="004E2F21" w:rsidRPr="009A3515" w:rsidRDefault="004E2F21" w:rsidP="004E2F21">
      <w:pPr>
        <w:pStyle w:val="af0"/>
        <w:jc w:val="both"/>
        <w:rPr>
          <w:sz w:val="28"/>
          <w:szCs w:val="28"/>
        </w:rPr>
      </w:pPr>
    </w:p>
    <w:p w:rsidR="007F13E9" w:rsidRPr="009A3515" w:rsidRDefault="007F13E9" w:rsidP="009A3515">
      <w:pPr>
        <w:jc w:val="both"/>
        <w:rPr>
          <w:sz w:val="28"/>
          <w:szCs w:val="28"/>
        </w:rPr>
      </w:pPr>
      <w:r w:rsidRPr="009A3515">
        <w:rPr>
          <w:sz w:val="28"/>
          <w:szCs w:val="28"/>
        </w:rPr>
        <w:t>Тема 63</w:t>
      </w:r>
    </w:p>
    <w:p w:rsidR="007F13E9" w:rsidRPr="009A3515" w:rsidRDefault="004E2F21" w:rsidP="009A3515">
      <w:pPr>
        <w:jc w:val="both"/>
        <w:rPr>
          <w:sz w:val="28"/>
          <w:szCs w:val="28"/>
        </w:rPr>
      </w:pPr>
      <w:r>
        <w:rPr>
          <w:sz w:val="28"/>
          <w:szCs w:val="28"/>
        </w:rPr>
        <w:t>1. Что такое паронимы? Приведите примеры</w:t>
      </w:r>
    </w:p>
    <w:p w:rsidR="007F13E9" w:rsidRDefault="004E2F21" w:rsidP="009A3515">
      <w:pPr>
        <w:jc w:val="both"/>
        <w:rPr>
          <w:sz w:val="28"/>
          <w:szCs w:val="28"/>
        </w:rPr>
      </w:pPr>
      <w:r>
        <w:rPr>
          <w:sz w:val="28"/>
          <w:szCs w:val="28"/>
        </w:rPr>
        <w:t xml:space="preserve">2. </w:t>
      </w:r>
      <w:r w:rsidR="007F13E9" w:rsidRPr="009A3515">
        <w:rPr>
          <w:sz w:val="28"/>
          <w:szCs w:val="28"/>
        </w:rPr>
        <w:t>Какие смысловые группы глаголов существуют?</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64</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описания разновидностей явлений?</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65</w:t>
      </w:r>
    </w:p>
    <w:p w:rsidR="007F13E9" w:rsidRPr="009A3515" w:rsidRDefault="004E2F21" w:rsidP="009A3515">
      <w:pPr>
        <w:jc w:val="both"/>
        <w:rPr>
          <w:sz w:val="28"/>
          <w:szCs w:val="28"/>
        </w:rPr>
      </w:pPr>
      <w:r>
        <w:rPr>
          <w:sz w:val="28"/>
          <w:szCs w:val="28"/>
        </w:rPr>
        <w:t>1. Что такое п</w:t>
      </w:r>
      <w:r w:rsidR="007F13E9" w:rsidRPr="009A3515">
        <w:rPr>
          <w:sz w:val="28"/>
          <w:szCs w:val="28"/>
        </w:rPr>
        <w:t>рямое и переносное значение слова</w:t>
      </w:r>
      <w:r>
        <w:rPr>
          <w:sz w:val="28"/>
          <w:szCs w:val="28"/>
        </w:rPr>
        <w:t>?</w:t>
      </w:r>
    </w:p>
    <w:p w:rsidR="007F13E9" w:rsidRDefault="004E2F21" w:rsidP="009A3515">
      <w:pPr>
        <w:jc w:val="both"/>
        <w:rPr>
          <w:sz w:val="28"/>
          <w:szCs w:val="28"/>
        </w:rPr>
      </w:pPr>
      <w:r>
        <w:rPr>
          <w:sz w:val="28"/>
          <w:szCs w:val="28"/>
        </w:rPr>
        <w:t xml:space="preserve">2. </w:t>
      </w:r>
      <w:r w:rsidR="007F13E9" w:rsidRPr="009A3515">
        <w:rPr>
          <w:sz w:val="28"/>
          <w:szCs w:val="28"/>
        </w:rPr>
        <w:t>Какие языковые модели / конструкции используются для квалификации места и явления?</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66</w:t>
      </w:r>
    </w:p>
    <w:p w:rsidR="007F13E9" w:rsidRDefault="004E2F21" w:rsidP="009A3515">
      <w:pPr>
        <w:jc w:val="both"/>
        <w:rPr>
          <w:sz w:val="28"/>
          <w:szCs w:val="28"/>
        </w:rPr>
      </w:pPr>
      <w:r>
        <w:rPr>
          <w:sz w:val="28"/>
          <w:szCs w:val="28"/>
        </w:rPr>
        <w:lastRenderedPageBreak/>
        <w:t xml:space="preserve">1. </w:t>
      </w:r>
      <w:r w:rsidR="007F13E9" w:rsidRPr="009A3515">
        <w:rPr>
          <w:sz w:val="28"/>
          <w:szCs w:val="28"/>
        </w:rPr>
        <w:t>Какие глаголы, обозначающие стадиальность и продолжительность процесса</w:t>
      </w:r>
      <w:r>
        <w:rPr>
          <w:sz w:val="28"/>
          <w:szCs w:val="28"/>
        </w:rPr>
        <w:t>, вы знаете</w:t>
      </w:r>
      <w:r w:rsidR="007F13E9" w:rsidRPr="009A3515">
        <w:rPr>
          <w:sz w:val="28"/>
          <w:szCs w:val="28"/>
        </w:rPr>
        <w:t>?</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67</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значения наибольшей степени проявления признака?</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68</w:t>
      </w:r>
    </w:p>
    <w:p w:rsidR="004E2F21"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характери</w:t>
      </w:r>
      <w:r>
        <w:rPr>
          <w:sz w:val="28"/>
          <w:szCs w:val="28"/>
        </w:rPr>
        <w:t xml:space="preserve">стики </w:t>
      </w:r>
      <w:r w:rsidR="007F13E9" w:rsidRPr="009A3515">
        <w:rPr>
          <w:sz w:val="28"/>
          <w:szCs w:val="28"/>
        </w:rPr>
        <w:t>процесса изменения?</w:t>
      </w:r>
    </w:p>
    <w:p w:rsidR="004E2F21"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69</w:t>
      </w:r>
    </w:p>
    <w:p w:rsidR="007F13E9" w:rsidRDefault="004E2F21" w:rsidP="009A3515">
      <w:pPr>
        <w:jc w:val="both"/>
        <w:rPr>
          <w:sz w:val="28"/>
          <w:szCs w:val="28"/>
        </w:rPr>
      </w:pPr>
      <w:r>
        <w:rPr>
          <w:sz w:val="28"/>
          <w:szCs w:val="28"/>
        </w:rPr>
        <w:t xml:space="preserve">1. </w:t>
      </w:r>
      <w:r w:rsidR="007F13E9" w:rsidRPr="009A3515">
        <w:rPr>
          <w:sz w:val="28"/>
          <w:szCs w:val="28"/>
        </w:rPr>
        <w:t>Какова логика расположения вопросов и команд больному в профессиональной коммуникации?</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70</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особенностей протекания процесса?</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71</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коммуникативно-прагматических аспектов высказывания?</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72</w:t>
      </w:r>
    </w:p>
    <w:p w:rsidR="007F13E9" w:rsidRPr="009A3515" w:rsidRDefault="004E2F21" w:rsidP="009A3515">
      <w:pPr>
        <w:jc w:val="both"/>
        <w:rPr>
          <w:sz w:val="28"/>
          <w:szCs w:val="28"/>
        </w:rPr>
      </w:pPr>
      <w:r>
        <w:rPr>
          <w:sz w:val="28"/>
          <w:szCs w:val="28"/>
        </w:rPr>
        <w:t xml:space="preserve">1. </w:t>
      </w:r>
      <w:r w:rsidR="007F13E9" w:rsidRPr="009A3515">
        <w:rPr>
          <w:sz w:val="28"/>
          <w:szCs w:val="28"/>
        </w:rPr>
        <w:t>Как проходит информационная обработка научного письменного текста?</w:t>
      </w:r>
    </w:p>
    <w:p w:rsidR="007F13E9" w:rsidRPr="009A3515" w:rsidRDefault="007F13E9" w:rsidP="005E13FF">
      <w:pPr>
        <w:jc w:val="both"/>
        <w:rPr>
          <w:sz w:val="28"/>
          <w:szCs w:val="28"/>
        </w:rPr>
      </w:pPr>
    </w:p>
    <w:p w:rsidR="006610A4" w:rsidRPr="009A3515" w:rsidRDefault="006610A4" w:rsidP="006610A4">
      <w:pPr>
        <w:pStyle w:val="WW-"/>
        <w:tabs>
          <w:tab w:val="left" w:pos="502"/>
        </w:tabs>
        <w:spacing w:line="240" w:lineRule="auto"/>
        <w:jc w:val="both"/>
        <w:rPr>
          <w:i/>
        </w:rPr>
      </w:pPr>
      <w:r w:rsidRPr="009A3515">
        <w:rPr>
          <w:i/>
        </w:rPr>
        <w:t xml:space="preserve">Критерии оценки: </w:t>
      </w:r>
    </w:p>
    <w:p w:rsidR="006610A4" w:rsidRPr="009A3515" w:rsidRDefault="006610A4" w:rsidP="006610A4">
      <w:pPr>
        <w:pStyle w:val="WW-"/>
        <w:tabs>
          <w:tab w:val="left" w:pos="502"/>
        </w:tabs>
        <w:spacing w:line="240" w:lineRule="auto"/>
        <w:jc w:val="both"/>
      </w:pPr>
      <w:r w:rsidRPr="009A3515">
        <w:t>- 5 (отлично) ставится за полные и точные ответы на все вопросы и свободное владение основными терминами и понятиями опрашиваемой темы</w:t>
      </w:r>
    </w:p>
    <w:p w:rsidR="006610A4" w:rsidRPr="009A3515" w:rsidRDefault="006610A4" w:rsidP="006610A4">
      <w:pPr>
        <w:pStyle w:val="WW-"/>
        <w:tabs>
          <w:tab w:val="left" w:pos="502"/>
        </w:tabs>
        <w:spacing w:line="240" w:lineRule="auto"/>
        <w:jc w:val="both"/>
      </w:pPr>
      <w:r w:rsidRPr="009A3515">
        <w:t>- 4 (хорошо) ставится за полные ответы на вопросы, но с незначительными неточностями, исправляемыми самостоятельно или с помощью преподавателя</w:t>
      </w:r>
    </w:p>
    <w:p w:rsidR="006610A4" w:rsidRPr="009A3515" w:rsidRDefault="006610A4" w:rsidP="006610A4">
      <w:pPr>
        <w:pStyle w:val="WW-"/>
        <w:tabs>
          <w:tab w:val="left" w:pos="502"/>
        </w:tabs>
        <w:spacing w:line="240" w:lineRule="auto"/>
        <w:jc w:val="both"/>
      </w:pPr>
      <w:r w:rsidRPr="009A3515">
        <w:t>- 3 (удовлетворительно) ставится за неполные ответы на вопросы, удовлетворительное владение основными терминами и понятиями опрашиваемой темы</w:t>
      </w:r>
    </w:p>
    <w:p w:rsidR="006610A4" w:rsidRPr="009A3515" w:rsidRDefault="006610A4" w:rsidP="006610A4">
      <w:pPr>
        <w:jc w:val="both"/>
        <w:rPr>
          <w:sz w:val="28"/>
          <w:szCs w:val="28"/>
        </w:rPr>
      </w:pPr>
      <w:r w:rsidRPr="009A3515">
        <w:t>- 2 (неудовлетворительно) ставится за неправильные ответы или за отказ отвечать на вопросы</w:t>
      </w:r>
    </w:p>
    <w:p w:rsidR="006610A4" w:rsidRPr="009A3515" w:rsidRDefault="006610A4" w:rsidP="005E13FF">
      <w:pPr>
        <w:jc w:val="both"/>
        <w:rPr>
          <w:sz w:val="28"/>
          <w:szCs w:val="28"/>
        </w:rPr>
      </w:pPr>
    </w:p>
    <w:p w:rsidR="006D0BC2" w:rsidRPr="009A3515" w:rsidRDefault="006D0BC2" w:rsidP="00301326">
      <w:pPr>
        <w:rPr>
          <w:sz w:val="28"/>
          <w:szCs w:val="28"/>
        </w:rPr>
      </w:pPr>
    </w:p>
    <w:p w:rsidR="00D637F8" w:rsidRPr="009A3515" w:rsidRDefault="00BF4675" w:rsidP="00D637F8">
      <w:pPr>
        <w:jc w:val="both"/>
        <w:rPr>
          <w:sz w:val="32"/>
          <w:szCs w:val="28"/>
        </w:rPr>
      </w:pPr>
      <w:r w:rsidRPr="009A3515">
        <w:rPr>
          <w:sz w:val="28"/>
        </w:rPr>
        <w:t>4</w:t>
      </w:r>
      <w:r w:rsidR="00D637F8" w:rsidRPr="009A3515">
        <w:rPr>
          <w:sz w:val="28"/>
        </w:rPr>
        <w:t>. Оценочные материалы для проведения промежуточной аттестации по дисциплине</w:t>
      </w:r>
    </w:p>
    <w:p w:rsidR="00D637F8" w:rsidRPr="009A3515" w:rsidRDefault="00D637F8" w:rsidP="00301326">
      <w:pPr>
        <w:rPr>
          <w:sz w:val="28"/>
          <w:szCs w:val="28"/>
        </w:rPr>
      </w:pPr>
    </w:p>
    <w:p w:rsidR="00194746" w:rsidRPr="009A3515" w:rsidRDefault="007E6640" w:rsidP="00194746">
      <w:pPr>
        <w:pStyle w:val="WW-"/>
        <w:tabs>
          <w:tab w:val="left" w:pos="0"/>
        </w:tabs>
        <w:spacing w:after="240" w:line="240" w:lineRule="auto"/>
        <w:jc w:val="both"/>
        <w:rPr>
          <w:sz w:val="28"/>
          <w:szCs w:val="28"/>
        </w:rPr>
      </w:pPr>
      <w:r>
        <w:rPr>
          <w:sz w:val="28"/>
          <w:szCs w:val="28"/>
        </w:rPr>
        <w:t xml:space="preserve">4.1. </w:t>
      </w:r>
      <w:r w:rsidR="00194746" w:rsidRPr="009A3515">
        <w:rPr>
          <w:sz w:val="28"/>
          <w:szCs w:val="28"/>
        </w:rPr>
        <w:t>Тестовые задания</w:t>
      </w:r>
      <w:r w:rsidR="009C3CA2">
        <w:rPr>
          <w:sz w:val="28"/>
          <w:szCs w:val="28"/>
        </w:rPr>
        <w:t xml:space="preserve"> (Представлены в комплекте тестовых заданий)</w:t>
      </w:r>
    </w:p>
    <w:p w:rsidR="00194746" w:rsidRPr="009A3515" w:rsidRDefault="00194746" w:rsidP="00194746">
      <w:pPr>
        <w:pStyle w:val="WW-"/>
        <w:tabs>
          <w:tab w:val="left" w:pos="0"/>
        </w:tabs>
        <w:spacing w:line="240" w:lineRule="auto"/>
        <w:jc w:val="both"/>
        <w:rPr>
          <w:sz w:val="28"/>
          <w:szCs w:val="28"/>
        </w:rPr>
      </w:pPr>
      <w:r w:rsidRPr="009A3515">
        <w:rPr>
          <w:sz w:val="28"/>
          <w:szCs w:val="28"/>
        </w:rPr>
        <w:t>Тестовые задания для промежуточного контроля 1 семестра(№1-</w:t>
      </w:r>
      <w:r w:rsidR="00013AA2">
        <w:rPr>
          <w:sz w:val="28"/>
          <w:szCs w:val="28"/>
        </w:rPr>
        <w:t>10</w:t>
      </w:r>
      <w:r w:rsidRPr="009A3515">
        <w:rPr>
          <w:sz w:val="28"/>
          <w:szCs w:val="28"/>
        </w:rPr>
        <w:t>).</w:t>
      </w:r>
    </w:p>
    <w:p w:rsidR="00194746" w:rsidRPr="009A3515" w:rsidRDefault="00194746" w:rsidP="00194746">
      <w:pPr>
        <w:pStyle w:val="WW-"/>
        <w:tabs>
          <w:tab w:val="left" w:pos="0"/>
        </w:tabs>
        <w:spacing w:line="240" w:lineRule="auto"/>
        <w:jc w:val="both"/>
        <w:rPr>
          <w:sz w:val="28"/>
          <w:szCs w:val="28"/>
        </w:rPr>
      </w:pPr>
      <w:r w:rsidRPr="009A3515">
        <w:rPr>
          <w:sz w:val="28"/>
          <w:szCs w:val="28"/>
        </w:rPr>
        <w:t>Тестовые задания для промежуточного контроля 2 семестра.(№1-</w:t>
      </w:r>
      <w:r w:rsidR="00A36C2A">
        <w:rPr>
          <w:sz w:val="28"/>
          <w:szCs w:val="28"/>
        </w:rPr>
        <w:t>25</w:t>
      </w:r>
      <w:r w:rsidRPr="009A3515">
        <w:rPr>
          <w:sz w:val="28"/>
          <w:szCs w:val="28"/>
        </w:rPr>
        <w:t>)</w:t>
      </w:r>
    </w:p>
    <w:p w:rsidR="00194746" w:rsidRPr="009A3515" w:rsidRDefault="00194746" w:rsidP="00194746">
      <w:pPr>
        <w:pStyle w:val="WW-"/>
        <w:tabs>
          <w:tab w:val="left" w:pos="0"/>
        </w:tabs>
        <w:spacing w:line="240" w:lineRule="auto"/>
        <w:jc w:val="both"/>
        <w:rPr>
          <w:sz w:val="28"/>
          <w:szCs w:val="28"/>
        </w:rPr>
      </w:pPr>
      <w:r w:rsidRPr="009A3515">
        <w:rPr>
          <w:sz w:val="28"/>
          <w:szCs w:val="28"/>
        </w:rPr>
        <w:t>Тестовые задания для промежуточного контроля 3 семестра.(№1-10)</w:t>
      </w:r>
    </w:p>
    <w:p w:rsidR="00194746" w:rsidRPr="009A3515" w:rsidRDefault="00194746" w:rsidP="00194746">
      <w:pPr>
        <w:pStyle w:val="WW-"/>
        <w:tabs>
          <w:tab w:val="left" w:pos="0"/>
        </w:tabs>
        <w:spacing w:line="240" w:lineRule="auto"/>
        <w:jc w:val="both"/>
        <w:rPr>
          <w:sz w:val="28"/>
          <w:szCs w:val="28"/>
        </w:rPr>
      </w:pPr>
      <w:r w:rsidRPr="009A3515">
        <w:rPr>
          <w:sz w:val="28"/>
          <w:szCs w:val="28"/>
        </w:rPr>
        <w:t>Тестовые задания для промежуточного контроля 4 семестра.(№1-</w:t>
      </w:r>
      <w:r w:rsidR="001502A6">
        <w:rPr>
          <w:sz w:val="28"/>
          <w:szCs w:val="28"/>
        </w:rPr>
        <w:t>25</w:t>
      </w:r>
      <w:r w:rsidRPr="009A3515">
        <w:rPr>
          <w:sz w:val="28"/>
          <w:szCs w:val="28"/>
        </w:rPr>
        <w:t>)</w:t>
      </w:r>
    </w:p>
    <w:p w:rsidR="00194746" w:rsidRPr="009A3515" w:rsidRDefault="00194746" w:rsidP="00194746">
      <w:pPr>
        <w:pStyle w:val="WW-"/>
        <w:tabs>
          <w:tab w:val="left" w:pos="0"/>
        </w:tabs>
        <w:spacing w:line="240" w:lineRule="auto"/>
        <w:jc w:val="both"/>
        <w:rPr>
          <w:sz w:val="28"/>
          <w:szCs w:val="28"/>
        </w:rPr>
      </w:pPr>
      <w:r w:rsidRPr="009A3515">
        <w:rPr>
          <w:sz w:val="28"/>
          <w:szCs w:val="28"/>
        </w:rPr>
        <w:lastRenderedPageBreak/>
        <w:t>Тестовые задания для промежуточного контроля 5 семестра.(№1-7</w:t>
      </w:r>
      <w:r w:rsidR="00E670D5">
        <w:rPr>
          <w:sz w:val="28"/>
          <w:szCs w:val="28"/>
        </w:rPr>
        <w:t>0</w:t>
      </w:r>
      <w:r w:rsidRPr="009A3515">
        <w:rPr>
          <w:sz w:val="28"/>
          <w:szCs w:val="28"/>
        </w:rPr>
        <w:t>)</w:t>
      </w:r>
    </w:p>
    <w:p w:rsidR="00194746" w:rsidRPr="009A3515" w:rsidRDefault="00194746" w:rsidP="00194746">
      <w:pPr>
        <w:pStyle w:val="WW-"/>
        <w:tabs>
          <w:tab w:val="left" w:pos="0"/>
        </w:tabs>
        <w:spacing w:line="240" w:lineRule="auto"/>
        <w:jc w:val="both"/>
        <w:rPr>
          <w:sz w:val="28"/>
          <w:szCs w:val="28"/>
        </w:rPr>
      </w:pPr>
      <w:r w:rsidRPr="009A3515">
        <w:rPr>
          <w:sz w:val="28"/>
          <w:szCs w:val="28"/>
        </w:rPr>
        <w:t>Тестовые задания для промежуточного контроля 6 семестра.(№1-</w:t>
      </w:r>
      <w:r w:rsidR="00E670D5">
        <w:rPr>
          <w:sz w:val="28"/>
          <w:szCs w:val="28"/>
        </w:rPr>
        <w:t>25</w:t>
      </w:r>
      <w:r w:rsidRPr="009A3515">
        <w:rPr>
          <w:sz w:val="28"/>
          <w:szCs w:val="28"/>
        </w:rPr>
        <w:t>)</w:t>
      </w:r>
    </w:p>
    <w:p w:rsidR="00194746" w:rsidRDefault="00194746" w:rsidP="00194746">
      <w:pPr>
        <w:pStyle w:val="WW-"/>
        <w:tabs>
          <w:tab w:val="left" w:pos="0"/>
        </w:tabs>
        <w:spacing w:after="240" w:line="240" w:lineRule="auto"/>
        <w:jc w:val="both"/>
        <w:rPr>
          <w:sz w:val="28"/>
          <w:szCs w:val="28"/>
        </w:rPr>
      </w:pPr>
    </w:p>
    <w:p w:rsidR="004757D7" w:rsidRPr="009A3515" w:rsidRDefault="004757D7" w:rsidP="004757D7">
      <w:pPr>
        <w:jc w:val="both"/>
        <w:rPr>
          <w:i/>
        </w:rPr>
      </w:pPr>
      <w:r w:rsidRPr="009A3515">
        <w:rPr>
          <w:i/>
        </w:rPr>
        <w:t>Критерии оценки:</w:t>
      </w:r>
    </w:p>
    <w:p w:rsidR="009A5C0B" w:rsidRDefault="009A5C0B" w:rsidP="009A5C0B">
      <w:pPr>
        <w:autoSpaceDE w:val="0"/>
        <w:autoSpaceDN w:val="0"/>
        <w:adjustRightInd w:val="0"/>
        <w:jc w:val="both"/>
        <w:rPr>
          <w:i/>
        </w:rPr>
      </w:pPr>
      <w:r>
        <w:rPr>
          <w:i/>
        </w:rPr>
        <w:t>«Зачтено» - 70%-100%,</w:t>
      </w:r>
    </w:p>
    <w:p w:rsidR="009A5C0B" w:rsidRDefault="009A5C0B" w:rsidP="009A5C0B">
      <w:pPr>
        <w:autoSpaceDE w:val="0"/>
        <w:autoSpaceDN w:val="0"/>
        <w:adjustRightInd w:val="0"/>
        <w:jc w:val="both"/>
        <w:rPr>
          <w:i/>
          <w:highlight w:val="yellow"/>
        </w:rPr>
      </w:pPr>
      <w:r>
        <w:rPr>
          <w:i/>
        </w:rPr>
        <w:t>«Не зачтено» - 69% и менее правильных ответов.</w:t>
      </w:r>
    </w:p>
    <w:p w:rsidR="004757D7" w:rsidRPr="009A3515" w:rsidRDefault="004757D7" w:rsidP="00194746">
      <w:pPr>
        <w:pStyle w:val="WW-"/>
        <w:tabs>
          <w:tab w:val="left" w:pos="0"/>
        </w:tabs>
        <w:spacing w:after="240" w:line="240" w:lineRule="auto"/>
        <w:jc w:val="both"/>
        <w:rPr>
          <w:sz w:val="28"/>
          <w:szCs w:val="28"/>
        </w:rPr>
      </w:pPr>
    </w:p>
    <w:p w:rsidR="00194746" w:rsidRDefault="007E6640" w:rsidP="00194746">
      <w:pPr>
        <w:pStyle w:val="WW-"/>
        <w:tabs>
          <w:tab w:val="left" w:pos="0"/>
        </w:tabs>
        <w:spacing w:after="240" w:line="240" w:lineRule="auto"/>
        <w:jc w:val="both"/>
        <w:rPr>
          <w:sz w:val="28"/>
          <w:szCs w:val="28"/>
        </w:rPr>
      </w:pPr>
      <w:r>
        <w:rPr>
          <w:sz w:val="28"/>
          <w:szCs w:val="28"/>
        </w:rPr>
        <w:t xml:space="preserve">4.2. </w:t>
      </w:r>
      <w:r w:rsidR="00AF0528">
        <w:rPr>
          <w:sz w:val="28"/>
          <w:szCs w:val="28"/>
        </w:rPr>
        <w:t>К</w:t>
      </w:r>
      <w:r w:rsidR="00AF0528" w:rsidRPr="00AF0528">
        <w:rPr>
          <w:sz w:val="28"/>
          <w:szCs w:val="28"/>
        </w:rPr>
        <w:t>ейс-задани</w:t>
      </w:r>
      <w:r w:rsidR="00AF0528">
        <w:rPr>
          <w:sz w:val="28"/>
          <w:szCs w:val="28"/>
        </w:rPr>
        <w:t>я</w:t>
      </w:r>
    </w:p>
    <w:p w:rsidR="004D7C57" w:rsidRPr="0003249B" w:rsidRDefault="004D7C57" w:rsidP="00194746">
      <w:pPr>
        <w:pStyle w:val="WW-"/>
        <w:tabs>
          <w:tab w:val="left" w:pos="0"/>
        </w:tabs>
        <w:spacing w:after="240" w:line="240" w:lineRule="auto"/>
        <w:jc w:val="both"/>
        <w:rPr>
          <w:b/>
          <w:sz w:val="28"/>
          <w:szCs w:val="28"/>
        </w:rPr>
      </w:pPr>
      <w:r w:rsidRPr="0003249B">
        <w:rPr>
          <w:b/>
          <w:sz w:val="28"/>
          <w:szCs w:val="28"/>
        </w:rPr>
        <w:t>1 семестр</w:t>
      </w:r>
    </w:p>
    <w:p w:rsidR="00DC3732" w:rsidRPr="00DC3732" w:rsidRDefault="00DC3732" w:rsidP="004D7C57">
      <w:pPr>
        <w:pStyle w:val="WW-"/>
        <w:tabs>
          <w:tab w:val="left" w:pos="0"/>
        </w:tabs>
        <w:spacing w:line="360" w:lineRule="auto"/>
        <w:jc w:val="both"/>
        <w:rPr>
          <w:sz w:val="28"/>
          <w:szCs w:val="28"/>
        </w:rPr>
      </w:pPr>
      <w:r w:rsidRPr="00DC3732">
        <w:rPr>
          <w:sz w:val="28"/>
          <w:szCs w:val="28"/>
        </w:rPr>
        <w:t>1. Прочтите утверждение: «Каждый человек ответственен сам за свое здоровье».</w:t>
      </w:r>
      <w:r w:rsidR="004D7C57">
        <w:rPr>
          <w:sz w:val="28"/>
          <w:szCs w:val="28"/>
        </w:rPr>
        <w:t xml:space="preserve"> </w:t>
      </w:r>
      <w:r w:rsidRPr="00DC3732">
        <w:rPr>
          <w:sz w:val="28"/>
          <w:szCs w:val="28"/>
        </w:rPr>
        <w:t>Согласитесь с этим утверждением или опровергните его.</w:t>
      </w:r>
    </w:p>
    <w:p w:rsidR="00DC3732" w:rsidRPr="00DC3732" w:rsidRDefault="00DC3732" w:rsidP="00DC3732">
      <w:pPr>
        <w:pStyle w:val="11"/>
        <w:spacing w:line="360" w:lineRule="auto"/>
        <w:jc w:val="both"/>
        <w:rPr>
          <w:rFonts w:ascii="Times New Roman" w:hAnsi="Times New Roman" w:cs="Times New Roman"/>
          <w:sz w:val="28"/>
          <w:szCs w:val="28"/>
        </w:rPr>
      </w:pPr>
      <w:r w:rsidRPr="00DC3732">
        <w:rPr>
          <w:rFonts w:ascii="Times New Roman" w:hAnsi="Times New Roman" w:cs="Times New Roman"/>
          <w:sz w:val="28"/>
          <w:szCs w:val="28"/>
        </w:rPr>
        <w:t>2. Ответ дайте письменно (7-8 предложений).</w:t>
      </w:r>
    </w:p>
    <w:p w:rsidR="00DC3732" w:rsidRDefault="00DC3732" w:rsidP="00DC3732">
      <w:pPr>
        <w:pStyle w:val="11"/>
        <w:spacing w:line="360" w:lineRule="auto"/>
        <w:jc w:val="both"/>
        <w:rPr>
          <w:rFonts w:ascii="Times New Roman" w:hAnsi="Times New Roman" w:cs="Times New Roman"/>
          <w:sz w:val="28"/>
          <w:szCs w:val="28"/>
        </w:rPr>
      </w:pPr>
      <w:r w:rsidRPr="00DC3732">
        <w:rPr>
          <w:rFonts w:ascii="Times New Roman" w:hAnsi="Times New Roman" w:cs="Times New Roman"/>
          <w:sz w:val="28"/>
          <w:szCs w:val="28"/>
        </w:rPr>
        <w:t>3. Устно выразите свое мнение, аргументируйте его.</w:t>
      </w:r>
    </w:p>
    <w:p w:rsidR="0003249B" w:rsidRDefault="0003249B" w:rsidP="00DC3732">
      <w:pPr>
        <w:pStyle w:val="11"/>
        <w:spacing w:line="360" w:lineRule="auto"/>
        <w:jc w:val="both"/>
        <w:rPr>
          <w:rFonts w:ascii="Times New Roman" w:hAnsi="Times New Roman" w:cs="Times New Roman"/>
          <w:b/>
          <w:sz w:val="28"/>
          <w:szCs w:val="28"/>
        </w:rPr>
      </w:pPr>
      <w:r w:rsidRPr="0003249B">
        <w:rPr>
          <w:rFonts w:ascii="Times New Roman" w:hAnsi="Times New Roman" w:cs="Times New Roman"/>
          <w:b/>
          <w:sz w:val="28"/>
          <w:szCs w:val="28"/>
        </w:rPr>
        <w:t>2 семестр</w:t>
      </w:r>
    </w:p>
    <w:p w:rsidR="0003249B" w:rsidRPr="0003249B" w:rsidRDefault="0003249B" w:rsidP="0003249B">
      <w:pPr>
        <w:pStyle w:val="11"/>
        <w:spacing w:line="360" w:lineRule="auto"/>
        <w:jc w:val="both"/>
        <w:rPr>
          <w:rFonts w:ascii="Times New Roman" w:hAnsi="Times New Roman" w:cs="Times New Roman"/>
          <w:sz w:val="28"/>
          <w:szCs w:val="28"/>
        </w:rPr>
      </w:pPr>
      <w:r w:rsidRPr="0003249B">
        <w:rPr>
          <w:rFonts w:ascii="Times New Roman" w:hAnsi="Times New Roman" w:cs="Times New Roman"/>
          <w:sz w:val="28"/>
          <w:szCs w:val="28"/>
        </w:rPr>
        <w:t>1.</w:t>
      </w:r>
      <w:r w:rsidRPr="0003249B">
        <w:rPr>
          <w:rFonts w:ascii="Times New Roman" w:hAnsi="Times New Roman" w:cs="Times New Roman"/>
          <w:sz w:val="28"/>
          <w:szCs w:val="28"/>
        </w:rPr>
        <w:tab/>
        <w:t>Прочтите текст «Функции дыхательной системы».</w:t>
      </w:r>
    </w:p>
    <w:p w:rsidR="0003249B" w:rsidRDefault="0003249B" w:rsidP="0003249B">
      <w:pPr>
        <w:pStyle w:val="11"/>
        <w:spacing w:line="360" w:lineRule="auto"/>
        <w:jc w:val="both"/>
        <w:rPr>
          <w:rFonts w:ascii="Times New Roman" w:hAnsi="Times New Roman" w:cs="Times New Roman"/>
          <w:sz w:val="28"/>
          <w:szCs w:val="28"/>
        </w:rPr>
      </w:pPr>
      <w:r w:rsidRPr="0003249B">
        <w:rPr>
          <w:rFonts w:ascii="Times New Roman" w:hAnsi="Times New Roman" w:cs="Times New Roman"/>
          <w:sz w:val="28"/>
          <w:szCs w:val="28"/>
        </w:rPr>
        <w:t>2.</w:t>
      </w:r>
      <w:r w:rsidRPr="0003249B">
        <w:rPr>
          <w:rFonts w:ascii="Times New Roman" w:hAnsi="Times New Roman" w:cs="Times New Roman"/>
          <w:sz w:val="28"/>
          <w:szCs w:val="28"/>
        </w:rPr>
        <w:tab/>
        <w:t>Прочтите ситуационную задачу. Выразите свое мнение, аргументируйте его. Постройте диалог.</w:t>
      </w:r>
    </w:p>
    <w:p w:rsidR="0003249B" w:rsidRPr="0003249B" w:rsidRDefault="0003249B" w:rsidP="0003249B">
      <w:pPr>
        <w:pStyle w:val="11"/>
        <w:spacing w:line="360" w:lineRule="auto"/>
        <w:jc w:val="both"/>
        <w:rPr>
          <w:rFonts w:ascii="Times New Roman" w:hAnsi="Times New Roman" w:cs="Times New Roman"/>
          <w:sz w:val="28"/>
          <w:szCs w:val="28"/>
        </w:rPr>
      </w:pPr>
      <w:r w:rsidRPr="0003249B">
        <w:rPr>
          <w:rFonts w:ascii="Times New Roman" w:hAnsi="Times New Roman" w:cs="Times New Roman"/>
          <w:sz w:val="28"/>
          <w:szCs w:val="28"/>
        </w:rPr>
        <w:t>Ваш одногруппник неверно описывает функции дыхательной системы. Вы хотите помочь ему и вступаете в диалог. Вы приводите аргументы в защиту своего мнения, рассказываете правильно о функциях дыхательной системы.</w:t>
      </w:r>
    </w:p>
    <w:p w:rsidR="0003249B" w:rsidRDefault="0003249B" w:rsidP="00DC3732">
      <w:pPr>
        <w:pStyle w:val="11"/>
        <w:spacing w:line="360" w:lineRule="auto"/>
        <w:jc w:val="both"/>
        <w:rPr>
          <w:rFonts w:ascii="Times New Roman" w:hAnsi="Times New Roman" w:cs="Times New Roman"/>
          <w:b/>
          <w:sz w:val="28"/>
          <w:szCs w:val="28"/>
        </w:rPr>
      </w:pPr>
      <w:r w:rsidRPr="0003249B">
        <w:rPr>
          <w:rFonts w:ascii="Times New Roman" w:hAnsi="Times New Roman" w:cs="Times New Roman"/>
          <w:b/>
          <w:sz w:val="28"/>
          <w:szCs w:val="28"/>
        </w:rPr>
        <w:t>3 семестр</w:t>
      </w:r>
    </w:p>
    <w:p w:rsidR="0003249B" w:rsidRPr="0003249B" w:rsidRDefault="0003249B" w:rsidP="0003249B">
      <w:pPr>
        <w:pStyle w:val="11"/>
        <w:spacing w:line="360" w:lineRule="auto"/>
        <w:jc w:val="both"/>
        <w:rPr>
          <w:rFonts w:ascii="Times New Roman" w:hAnsi="Times New Roman" w:cs="Times New Roman"/>
          <w:sz w:val="28"/>
          <w:szCs w:val="28"/>
        </w:rPr>
      </w:pPr>
      <w:bookmarkStart w:id="1" w:name="_Hlk143952381"/>
      <w:r w:rsidRPr="0003249B">
        <w:rPr>
          <w:rFonts w:ascii="Times New Roman" w:hAnsi="Times New Roman" w:cs="Times New Roman"/>
          <w:sz w:val="28"/>
          <w:szCs w:val="28"/>
        </w:rPr>
        <w:t>1. Прочтите ситуационную задачу.</w:t>
      </w:r>
    </w:p>
    <w:p w:rsidR="0003249B" w:rsidRPr="0003249B" w:rsidRDefault="0003249B" w:rsidP="0003249B">
      <w:pPr>
        <w:pStyle w:val="11"/>
        <w:spacing w:line="360" w:lineRule="auto"/>
        <w:jc w:val="both"/>
        <w:rPr>
          <w:rFonts w:ascii="Times New Roman" w:hAnsi="Times New Roman" w:cs="Times New Roman"/>
          <w:sz w:val="28"/>
          <w:szCs w:val="28"/>
        </w:rPr>
      </w:pPr>
      <w:r w:rsidRPr="0003249B">
        <w:rPr>
          <w:rFonts w:ascii="Times New Roman" w:hAnsi="Times New Roman" w:cs="Times New Roman"/>
          <w:sz w:val="28"/>
          <w:szCs w:val="28"/>
        </w:rPr>
        <w:t>У вашего друга болит голова. Он пожаловался вам на плохое самочувствие. Нужно узнать о его самочувствии, характере боли, локализации, интенсивности, предложить, что можно сделать (исходя из ваших знаний). Вы - студент медицинского университета.</w:t>
      </w:r>
    </w:p>
    <w:p w:rsidR="0003249B" w:rsidRPr="0003249B" w:rsidRDefault="0003249B" w:rsidP="0003249B">
      <w:pPr>
        <w:pStyle w:val="11"/>
        <w:spacing w:line="360" w:lineRule="auto"/>
        <w:jc w:val="both"/>
        <w:rPr>
          <w:rFonts w:ascii="Times New Roman" w:hAnsi="Times New Roman" w:cs="Times New Roman"/>
          <w:sz w:val="28"/>
          <w:szCs w:val="28"/>
        </w:rPr>
      </w:pPr>
      <w:r w:rsidRPr="0003249B">
        <w:rPr>
          <w:rFonts w:ascii="Times New Roman" w:hAnsi="Times New Roman" w:cs="Times New Roman"/>
          <w:sz w:val="28"/>
          <w:szCs w:val="28"/>
        </w:rPr>
        <w:t>2. Опросите своего друга, дайте совет, порекомендуйте обратиться к врачу, не заниматься самолечением, если ничего не помогает из стандартных средств. Составьте диалог.</w:t>
      </w:r>
    </w:p>
    <w:bookmarkEnd w:id="1"/>
    <w:p w:rsidR="0003249B" w:rsidRPr="0003249B" w:rsidRDefault="0003249B" w:rsidP="00DC3732">
      <w:pPr>
        <w:pStyle w:val="11"/>
        <w:spacing w:line="360" w:lineRule="auto"/>
        <w:jc w:val="both"/>
        <w:rPr>
          <w:rFonts w:ascii="Times New Roman" w:hAnsi="Times New Roman" w:cs="Times New Roman"/>
          <w:b/>
          <w:sz w:val="28"/>
          <w:szCs w:val="28"/>
        </w:rPr>
      </w:pPr>
      <w:r w:rsidRPr="0003249B">
        <w:rPr>
          <w:rFonts w:ascii="Times New Roman" w:hAnsi="Times New Roman" w:cs="Times New Roman"/>
          <w:b/>
          <w:sz w:val="28"/>
          <w:szCs w:val="28"/>
        </w:rPr>
        <w:t>4 семестр</w:t>
      </w:r>
    </w:p>
    <w:p w:rsidR="0003249B" w:rsidRPr="0003249B" w:rsidRDefault="0003249B" w:rsidP="0003249B">
      <w:pPr>
        <w:jc w:val="both"/>
        <w:rPr>
          <w:sz w:val="28"/>
          <w:szCs w:val="28"/>
        </w:rPr>
      </w:pPr>
      <w:bookmarkStart w:id="2" w:name="_Hlk143952748"/>
      <w:r w:rsidRPr="0003249B">
        <w:rPr>
          <w:sz w:val="28"/>
          <w:szCs w:val="28"/>
        </w:rPr>
        <w:t>1. Прочтите ситуационную задачу.</w:t>
      </w:r>
    </w:p>
    <w:p w:rsidR="0003249B" w:rsidRPr="0003249B" w:rsidRDefault="0003249B" w:rsidP="0003249B">
      <w:pPr>
        <w:jc w:val="both"/>
        <w:rPr>
          <w:sz w:val="28"/>
          <w:szCs w:val="28"/>
        </w:rPr>
      </w:pPr>
      <w:r w:rsidRPr="0003249B">
        <w:rPr>
          <w:sz w:val="28"/>
          <w:szCs w:val="28"/>
        </w:rPr>
        <w:lastRenderedPageBreak/>
        <w:t>Вы - врач. К вам пришел пациент с жалобой. Вам необходимо собрать анамнез, дать общие рекомендации, направить к коллеге-специалисту, если это необходимо.</w:t>
      </w:r>
    </w:p>
    <w:p w:rsidR="0003249B" w:rsidRPr="0003249B" w:rsidRDefault="0003249B" w:rsidP="0003249B">
      <w:pPr>
        <w:jc w:val="both"/>
        <w:rPr>
          <w:sz w:val="28"/>
          <w:szCs w:val="28"/>
        </w:rPr>
      </w:pPr>
    </w:p>
    <w:p w:rsidR="0003249B" w:rsidRPr="0003249B" w:rsidRDefault="0003249B" w:rsidP="0003249B">
      <w:pPr>
        <w:jc w:val="both"/>
        <w:rPr>
          <w:sz w:val="28"/>
          <w:szCs w:val="28"/>
        </w:rPr>
      </w:pPr>
      <w:r w:rsidRPr="0003249B">
        <w:rPr>
          <w:sz w:val="28"/>
          <w:szCs w:val="28"/>
        </w:rPr>
        <w:t>2. Постройте диалог «врач-пациент». Опросите пациента, дайте совет, порекомендуйте обратиться к коллеге-специалисту, если это необходимо. Проведите сбор анамнеза по данному ниже плану:</w:t>
      </w:r>
    </w:p>
    <w:p w:rsidR="0003249B" w:rsidRPr="0003249B" w:rsidRDefault="0003249B" w:rsidP="0003249B">
      <w:pPr>
        <w:jc w:val="both"/>
        <w:rPr>
          <w:sz w:val="28"/>
          <w:szCs w:val="28"/>
        </w:rPr>
      </w:pPr>
      <w:r w:rsidRPr="0003249B">
        <w:rPr>
          <w:sz w:val="28"/>
          <w:szCs w:val="28"/>
        </w:rPr>
        <w:t>1)</w:t>
      </w:r>
      <w:r w:rsidRPr="0003249B">
        <w:rPr>
          <w:sz w:val="28"/>
          <w:szCs w:val="28"/>
        </w:rPr>
        <w:tab/>
        <w:t>Паспортные данные больного;</w:t>
      </w:r>
    </w:p>
    <w:p w:rsidR="0003249B" w:rsidRPr="0003249B" w:rsidRDefault="0003249B" w:rsidP="0003249B">
      <w:pPr>
        <w:jc w:val="both"/>
        <w:rPr>
          <w:sz w:val="28"/>
          <w:szCs w:val="28"/>
        </w:rPr>
      </w:pPr>
      <w:r w:rsidRPr="0003249B">
        <w:rPr>
          <w:sz w:val="28"/>
          <w:szCs w:val="28"/>
        </w:rPr>
        <w:t>2)</w:t>
      </w:r>
      <w:r w:rsidRPr="0003249B">
        <w:rPr>
          <w:sz w:val="28"/>
          <w:szCs w:val="28"/>
        </w:rPr>
        <w:tab/>
        <w:t>Жалобы больного;</w:t>
      </w:r>
    </w:p>
    <w:p w:rsidR="0003249B" w:rsidRPr="0003249B" w:rsidRDefault="0003249B" w:rsidP="0003249B">
      <w:pPr>
        <w:jc w:val="both"/>
        <w:rPr>
          <w:sz w:val="28"/>
          <w:szCs w:val="28"/>
        </w:rPr>
      </w:pPr>
      <w:r w:rsidRPr="0003249B">
        <w:rPr>
          <w:sz w:val="28"/>
          <w:szCs w:val="28"/>
        </w:rPr>
        <w:t>3)</w:t>
      </w:r>
      <w:r w:rsidRPr="0003249B">
        <w:rPr>
          <w:sz w:val="28"/>
          <w:szCs w:val="28"/>
        </w:rPr>
        <w:tab/>
        <w:t>Анамнез жизни больного.</w:t>
      </w:r>
    </w:p>
    <w:p w:rsidR="00DC3732" w:rsidRDefault="0003249B" w:rsidP="0003249B">
      <w:pPr>
        <w:tabs>
          <w:tab w:val="right" w:pos="9355"/>
        </w:tabs>
        <w:jc w:val="both"/>
        <w:rPr>
          <w:sz w:val="28"/>
          <w:szCs w:val="28"/>
        </w:rPr>
      </w:pPr>
      <w:r w:rsidRPr="0003249B">
        <w:rPr>
          <w:sz w:val="28"/>
          <w:szCs w:val="28"/>
        </w:rPr>
        <w:t>Не используйте слова, непонятные пациенту (узкомедицинские термины).</w:t>
      </w:r>
      <w:r>
        <w:rPr>
          <w:sz w:val="28"/>
          <w:szCs w:val="28"/>
        </w:rPr>
        <w:tab/>
      </w:r>
    </w:p>
    <w:bookmarkEnd w:id="2"/>
    <w:p w:rsidR="0003249B" w:rsidRPr="0003249B" w:rsidRDefault="0003249B" w:rsidP="0003249B">
      <w:pPr>
        <w:tabs>
          <w:tab w:val="right" w:pos="9355"/>
        </w:tabs>
        <w:jc w:val="both"/>
        <w:rPr>
          <w:sz w:val="28"/>
          <w:szCs w:val="28"/>
        </w:rPr>
      </w:pPr>
    </w:p>
    <w:p w:rsidR="0003249B" w:rsidRDefault="0003249B" w:rsidP="0003249B">
      <w:pPr>
        <w:pStyle w:val="11"/>
        <w:tabs>
          <w:tab w:val="left" w:pos="1956"/>
        </w:tabs>
        <w:spacing w:line="360" w:lineRule="auto"/>
        <w:jc w:val="both"/>
        <w:rPr>
          <w:rFonts w:ascii="Times New Roman" w:hAnsi="Times New Roman" w:cs="Times New Roman"/>
          <w:b/>
          <w:iCs/>
          <w:sz w:val="28"/>
          <w:szCs w:val="28"/>
        </w:rPr>
      </w:pPr>
      <w:r w:rsidRPr="0003249B">
        <w:rPr>
          <w:rFonts w:ascii="Times New Roman" w:hAnsi="Times New Roman" w:cs="Times New Roman"/>
          <w:b/>
          <w:iCs/>
          <w:sz w:val="28"/>
          <w:szCs w:val="28"/>
        </w:rPr>
        <w:t>5 семестр</w:t>
      </w:r>
      <w:r>
        <w:rPr>
          <w:rFonts w:ascii="Times New Roman" w:hAnsi="Times New Roman" w:cs="Times New Roman"/>
          <w:b/>
          <w:iCs/>
          <w:sz w:val="28"/>
          <w:szCs w:val="28"/>
        </w:rPr>
        <w:tab/>
      </w:r>
    </w:p>
    <w:p w:rsidR="0003249B" w:rsidRPr="0003249B" w:rsidRDefault="0003249B" w:rsidP="0003249B">
      <w:pPr>
        <w:pStyle w:val="11"/>
        <w:tabs>
          <w:tab w:val="left" w:pos="1956"/>
        </w:tabs>
        <w:spacing w:line="360" w:lineRule="auto"/>
        <w:jc w:val="both"/>
        <w:rPr>
          <w:rFonts w:ascii="Times New Roman" w:hAnsi="Times New Roman" w:cs="Times New Roman"/>
          <w:iCs/>
          <w:sz w:val="28"/>
          <w:szCs w:val="28"/>
        </w:rPr>
      </w:pPr>
      <w:bookmarkStart w:id="3" w:name="_Hlk143953074"/>
      <w:r w:rsidRPr="0003249B">
        <w:rPr>
          <w:rFonts w:ascii="Times New Roman" w:hAnsi="Times New Roman" w:cs="Times New Roman"/>
          <w:iCs/>
          <w:sz w:val="28"/>
          <w:szCs w:val="28"/>
        </w:rPr>
        <w:t>1. Прочтите ситуационную задачу.</w:t>
      </w:r>
    </w:p>
    <w:p w:rsidR="0003249B" w:rsidRPr="0003249B" w:rsidRDefault="0003249B" w:rsidP="0003249B">
      <w:pPr>
        <w:pStyle w:val="11"/>
        <w:tabs>
          <w:tab w:val="left" w:pos="1956"/>
        </w:tabs>
        <w:spacing w:line="360" w:lineRule="auto"/>
        <w:jc w:val="both"/>
        <w:rPr>
          <w:rFonts w:ascii="Times New Roman" w:hAnsi="Times New Roman" w:cs="Times New Roman"/>
          <w:iCs/>
          <w:sz w:val="28"/>
          <w:szCs w:val="28"/>
        </w:rPr>
      </w:pPr>
      <w:r w:rsidRPr="0003249B">
        <w:rPr>
          <w:rFonts w:ascii="Times New Roman" w:hAnsi="Times New Roman" w:cs="Times New Roman"/>
          <w:iCs/>
          <w:sz w:val="28"/>
          <w:szCs w:val="28"/>
        </w:rPr>
        <w:t>Вы - врач. Вам необходимо выступить на небольшом мероприятии, посвященному дню здоровья. Тематика дня: «Профилактика хронических заболеваний».</w:t>
      </w:r>
    </w:p>
    <w:p w:rsidR="0003249B" w:rsidRDefault="0003249B" w:rsidP="0003249B">
      <w:pPr>
        <w:pStyle w:val="11"/>
        <w:tabs>
          <w:tab w:val="left" w:pos="1956"/>
        </w:tabs>
        <w:spacing w:line="360" w:lineRule="auto"/>
        <w:jc w:val="both"/>
        <w:rPr>
          <w:rFonts w:ascii="Times New Roman" w:hAnsi="Times New Roman" w:cs="Times New Roman"/>
          <w:iCs/>
          <w:sz w:val="28"/>
          <w:szCs w:val="28"/>
        </w:rPr>
      </w:pPr>
      <w:r w:rsidRPr="0003249B">
        <w:rPr>
          <w:rFonts w:ascii="Times New Roman" w:hAnsi="Times New Roman" w:cs="Times New Roman"/>
          <w:iCs/>
          <w:sz w:val="28"/>
          <w:szCs w:val="28"/>
        </w:rPr>
        <w:t>2. Постройте монолог (3-5 минут). Аргументируйте свою точку зрения.</w:t>
      </w:r>
    </w:p>
    <w:bookmarkEnd w:id="3"/>
    <w:p w:rsidR="0003249B" w:rsidRDefault="0003249B" w:rsidP="0003249B">
      <w:pPr>
        <w:pStyle w:val="11"/>
        <w:tabs>
          <w:tab w:val="left" w:pos="1956"/>
        </w:tabs>
        <w:spacing w:line="360" w:lineRule="auto"/>
        <w:jc w:val="both"/>
        <w:rPr>
          <w:rFonts w:ascii="Times New Roman" w:hAnsi="Times New Roman" w:cs="Times New Roman"/>
          <w:b/>
          <w:iCs/>
          <w:sz w:val="28"/>
          <w:szCs w:val="28"/>
        </w:rPr>
      </w:pPr>
      <w:r w:rsidRPr="009B4B6B">
        <w:rPr>
          <w:rFonts w:ascii="Times New Roman" w:hAnsi="Times New Roman" w:cs="Times New Roman"/>
          <w:b/>
          <w:iCs/>
          <w:sz w:val="28"/>
          <w:szCs w:val="28"/>
        </w:rPr>
        <w:t>6 семестр</w:t>
      </w:r>
    </w:p>
    <w:p w:rsidR="009B4B6B" w:rsidRPr="009B4B6B" w:rsidRDefault="009B4B6B" w:rsidP="009B4B6B">
      <w:pPr>
        <w:pStyle w:val="11"/>
        <w:tabs>
          <w:tab w:val="left" w:pos="1956"/>
        </w:tabs>
        <w:spacing w:line="360" w:lineRule="auto"/>
        <w:jc w:val="both"/>
        <w:rPr>
          <w:rFonts w:ascii="Times New Roman" w:hAnsi="Times New Roman" w:cs="Times New Roman"/>
          <w:iCs/>
          <w:sz w:val="28"/>
          <w:szCs w:val="28"/>
        </w:rPr>
      </w:pPr>
      <w:r w:rsidRPr="009B4B6B">
        <w:rPr>
          <w:rFonts w:ascii="Times New Roman" w:hAnsi="Times New Roman" w:cs="Times New Roman"/>
          <w:iCs/>
          <w:sz w:val="28"/>
          <w:szCs w:val="28"/>
        </w:rPr>
        <w:t>1. Прочтите ситуационную задачу. Ваш коллега-врач (терапевт) просит вас подменить на приеме, вы – хирург общей практики, но не так давно прекрасно справлялись и с задачами терапии. Согласитесь помочь коллеге или откажите в помощи.</w:t>
      </w:r>
    </w:p>
    <w:p w:rsidR="009B4B6B" w:rsidRPr="009B4B6B" w:rsidRDefault="009B4B6B" w:rsidP="009B4B6B">
      <w:pPr>
        <w:pStyle w:val="11"/>
        <w:tabs>
          <w:tab w:val="left" w:pos="1956"/>
        </w:tabs>
        <w:spacing w:line="360" w:lineRule="auto"/>
        <w:jc w:val="both"/>
        <w:rPr>
          <w:rFonts w:ascii="Times New Roman" w:hAnsi="Times New Roman" w:cs="Times New Roman"/>
          <w:iCs/>
          <w:sz w:val="28"/>
          <w:szCs w:val="28"/>
        </w:rPr>
      </w:pPr>
      <w:r w:rsidRPr="009B4B6B">
        <w:rPr>
          <w:rFonts w:ascii="Times New Roman" w:hAnsi="Times New Roman" w:cs="Times New Roman"/>
          <w:iCs/>
          <w:sz w:val="28"/>
          <w:szCs w:val="28"/>
        </w:rPr>
        <w:t>2. Постройте согласие или отказ с учетом всех требований речевого и делового этикета (3-4 минуты).</w:t>
      </w:r>
    </w:p>
    <w:p w:rsidR="00D637F8" w:rsidRPr="009A3515" w:rsidRDefault="00D637F8" w:rsidP="00301326">
      <w:pPr>
        <w:rPr>
          <w:sz w:val="28"/>
          <w:szCs w:val="28"/>
        </w:rPr>
      </w:pPr>
    </w:p>
    <w:p w:rsidR="0080216D" w:rsidRPr="009A3515" w:rsidRDefault="0080216D" w:rsidP="0080216D">
      <w:pPr>
        <w:jc w:val="both"/>
        <w:rPr>
          <w:i/>
        </w:rPr>
      </w:pPr>
      <w:r w:rsidRPr="009A3515">
        <w:rPr>
          <w:i/>
        </w:rPr>
        <w:t>Критерии оценки:</w:t>
      </w:r>
    </w:p>
    <w:p w:rsidR="009A5C0B" w:rsidRDefault="009A5C0B" w:rsidP="009A5C0B">
      <w:pPr>
        <w:autoSpaceDE w:val="0"/>
        <w:autoSpaceDN w:val="0"/>
        <w:adjustRightInd w:val="0"/>
        <w:jc w:val="both"/>
        <w:rPr>
          <w:i/>
          <w:iCs/>
        </w:rPr>
      </w:pPr>
      <w:r>
        <w:rPr>
          <w:i/>
          <w:iCs/>
        </w:rPr>
        <w:t>«Зачтено» - 1) задание выполнено в полном объеме, 2) логичное и связное изложение информации или есть нарушения логики и связности изложения информации, 3) коммуникативно значимые ошибки отсутствуют или допущено не более 5 коммуникативно значимых ошибок.</w:t>
      </w:r>
    </w:p>
    <w:p w:rsidR="009A5C0B" w:rsidRDefault="009A5C0B" w:rsidP="009A5C0B">
      <w:pPr>
        <w:autoSpaceDE w:val="0"/>
        <w:autoSpaceDN w:val="0"/>
        <w:adjustRightInd w:val="0"/>
        <w:jc w:val="both"/>
        <w:rPr>
          <w:i/>
          <w:iCs/>
          <w:highlight w:val="yellow"/>
        </w:rPr>
      </w:pPr>
      <w:r>
        <w:rPr>
          <w:i/>
          <w:iCs/>
        </w:rPr>
        <w:t>«Не зачтено» - задание не выполнено или выполнено с грубыми ошибками, отсутствует логика и связность изложения информации, допущено более 5 коммуникативно значимых ошибок.</w:t>
      </w:r>
    </w:p>
    <w:p w:rsidR="00D637F8" w:rsidRDefault="00D637F8" w:rsidP="00301326">
      <w:pPr>
        <w:rPr>
          <w:sz w:val="28"/>
          <w:szCs w:val="28"/>
        </w:rPr>
      </w:pPr>
    </w:p>
    <w:p w:rsidR="00F94757" w:rsidRPr="009A3515" w:rsidRDefault="003F5588" w:rsidP="00D637F8">
      <w:pPr>
        <w:jc w:val="both"/>
        <w:rPr>
          <w:sz w:val="28"/>
          <w:szCs w:val="28"/>
        </w:rPr>
      </w:pPr>
      <w:r w:rsidRPr="009A3515">
        <w:rPr>
          <w:b/>
          <w:sz w:val="28"/>
          <w:szCs w:val="28"/>
        </w:rPr>
        <w:t>5</w:t>
      </w:r>
      <w:r w:rsidR="00D637F8" w:rsidRPr="009A3515">
        <w:rPr>
          <w:b/>
          <w:sz w:val="28"/>
          <w:szCs w:val="28"/>
        </w:rPr>
        <w:t xml:space="preserve">. </w:t>
      </w:r>
      <w:r w:rsidR="00F94757" w:rsidRPr="009A3515">
        <w:rPr>
          <w:b/>
          <w:sz w:val="28"/>
          <w:szCs w:val="28"/>
        </w:rPr>
        <w:t>Комплект тестовых заданий</w:t>
      </w:r>
    </w:p>
    <w:p w:rsidR="00F94757" w:rsidRPr="00145469" w:rsidRDefault="00F94757" w:rsidP="00301326"/>
    <w:p w:rsidR="00F94757" w:rsidRPr="00145469" w:rsidRDefault="00726000" w:rsidP="00301326">
      <w:pPr>
        <w:rPr>
          <w:b/>
        </w:rPr>
      </w:pPr>
      <w:r w:rsidRPr="00145469">
        <w:rPr>
          <w:b/>
        </w:rPr>
        <w:t>Промежуточный</w:t>
      </w:r>
      <w:r w:rsidR="00F94757" w:rsidRPr="00145469">
        <w:rPr>
          <w:b/>
        </w:rPr>
        <w:t xml:space="preserve"> тест (1 семестр)</w:t>
      </w:r>
    </w:p>
    <w:p w:rsidR="007456BE" w:rsidRPr="00145469" w:rsidRDefault="007456BE" w:rsidP="00301326"/>
    <w:tbl>
      <w:tblPr>
        <w:tblW w:w="0" w:type="auto"/>
        <w:tblInd w:w="278" w:type="dxa"/>
        <w:tblLayout w:type="fixed"/>
        <w:tblLook w:val="0000"/>
      </w:tblPr>
      <w:tblGrid>
        <w:gridCol w:w="6120"/>
        <w:gridCol w:w="2540"/>
      </w:tblGrid>
      <w:tr w:rsidR="007456BE" w:rsidRPr="00145469">
        <w:trPr>
          <w:trHeight w:val="100"/>
        </w:trPr>
        <w:tc>
          <w:tcPr>
            <w:tcW w:w="8660" w:type="dxa"/>
            <w:gridSpan w:val="2"/>
            <w:tcBorders>
              <w:top w:val="single" w:sz="4" w:space="0" w:color="000000"/>
              <w:left w:val="single" w:sz="4" w:space="0" w:color="000000"/>
              <w:bottom w:val="single" w:sz="4" w:space="0" w:color="000000"/>
              <w:right w:val="single" w:sz="4" w:space="0" w:color="000000"/>
            </w:tcBorders>
          </w:tcPr>
          <w:p w:rsidR="007456BE" w:rsidRPr="00145469" w:rsidRDefault="007456BE">
            <w:pPr>
              <w:suppressAutoHyphens/>
              <w:snapToGrid w:val="0"/>
              <w:jc w:val="both"/>
              <w:rPr>
                <w:b/>
                <w:lang w:eastAsia="ar-SA"/>
              </w:rPr>
            </w:pPr>
            <w:r w:rsidRPr="00145469">
              <w:rPr>
                <w:b/>
              </w:rPr>
              <w:t>Структура теста</w:t>
            </w:r>
          </w:p>
        </w:tc>
      </w:tr>
      <w:tr w:rsidR="007456BE" w:rsidRPr="00145469">
        <w:trPr>
          <w:trHeight w:val="345"/>
        </w:trPr>
        <w:tc>
          <w:tcPr>
            <w:tcW w:w="6120" w:type="dxa"/>
            <w:tcBorders>
              <w:top w:val="single" w:sz="4" w:space="0" w:color="000000"/>
              <w:left w:val="single" w:sz="4" w:space="0" w:color="000000"/>
              <w:bottom w:val="single" w:sz="4" w:space="0" w:color="000000"/>
              <w:right w:val="nil"/>
            </w:tcBorders>
          </w:tcPr>
          <w:p w:rsidR="007456BE" w:rsidRPr="00145469" w:rsidRDefault="007456BE">
            <w:pPr>
              <w:suppressAutoHyphens/>
              <w:snapToGrid w:val="0"/>
              <w:jc w:val="both"/>
              <w:rPr>
                <w:lang w:eastAsia="ar-SA"/>
              </w:rPr>
            </w:pPr>
            <w:r w:rsidRPr="00145469">
              <w:lastRenderedPageBreak/>
              <w:t>Контрольный тест</w:t>
            </w:r>
            <w:r w:rsidR="0082508A" w:rsidRPr="00145469">
              <w:t xml:space="preserve"> и кейс</w:t>
            </w:r>
            <w:r w:rsidRPr="00145469">
              <w:t xml:space="preserve"> (заданий)</w:t>
            </w:r>
          </w:p>
        </w:tc>
        <w:tc>
          <w:tcPr>
            <w:tcW w:w="2540" w:type="dxa"/>
            <w:tcBorders>
              <w:top w:val="single" w:sz="4" w:space="0" w:color="000000"/>
              <w:left w:val="single" w:sz="4" w:space="0" w:color="000000"/>
              <w:bottom w:val="single" w:sz="4" w:space="0" w:color="000000"/>
              <w:right w:val="single" w:sz="4" w:space="0" w:color="000000"/>
            </w:tcBorders>
          </w:tcPr>
          <w:p w:rsidR="007456BE" w:rsidRPr="00145469" w:rsidRDefault="004E365C" w:rsidP="00726000">
            <w:pPr>
              <w:suppressAutoHyphens/>
              <w:snapToGrid w:val="0"/>
              <w:jc w:val="center"/>
              <w:rPr>
                <w:lang w:eastAsia="ar-SA"/>
              </w:rPr>
            </w:pPr>
            <w:r w:rsidRPr="00145469">
              <w:t>1</w:t>
            </w:r>
            <w:r w:rsidR="00013AA2">
              <w:t>1</w:t>
            </w:r>
          </w:p>
        </w:tc>
      </w:tr>
      <w:tr w:rsidR="007456BE" w:rsidRPr="00145469">
        <w:trPr>
          <w:trHeight w:val="345"/>
        </w:trPr>
        <w:tc>
          <w:tcPr>
            <w:tcW w:w="6120" w:type="dxa"/>
            <w:tcBorders>
              <w:top w:val="single" w:sz="4" w:space="0" w:color="000000"/>
              <w:left w:val="single" w:sz="4" w:space="0" w:color="000000"/>
              <w:bottom w:val="single" w:sz="4" w:space="0" w:color="000000"/>
              <w:right w:val="nil"/>
            </w:tcBorders>
          </w:tcPr>
          <w:p w:rsidR="007456BE" w:rsidRPr="00145469" w:rsidRDefault="007456BE">
            <w:pPr>
              <w:suppressAutoHyphens/>
              <w:snapToGrid w:val="0"/>
              <w:jc w:val="both"/>
              <w:rPr>
                <w:lang w:eastAsia="ar-SA"/>
              </w:rPr>
            </w:pPr>
            <w:r w:rsidRPr="00145469">
              <w:t>Предполагаемое время тестирования (мин)</w:t>
            </w:r>
          </w:p>
        </w:tc>
        <w:tc>
          <w:tcPr>
            <w:tcW w:w="2540" w:type="dxa"/>
            <w:tcBorders>
              <w:top w:val="single" w:sz="4" w:space="0" w:color="000000"/>
              <w:left w:val="single" w:sz="4" w:space="0" w:color="000000"/>
              <w:bottom w:val="single" w:sz="4" w:space="0" w:color="000000"/>
              <w:right w:val="single" w:sz="4" w:space="0" w:color="000000"/>
            </w:tcBorders>
          </w:tcPr>
          <w:p w:rsidR="007456BE" w:rsidRPr="00145469" w:rsidRDefault="006F0ECA" w:rsidP="00726000">
            <w:pPr>
              <w:suppressAutoHyphens/>
              <w:snapToGrid w:val="0"/>
              <w:jc w:val="center"/>
              <w:rPr>
                <w:lang w:eastAsia="ar-SA"/>
              </w:rPr>
            </w:pPr>
            <w:r w:rsidRPr="00145469">
              <w:t>40</w:t>
            </w:r>
            <w:r w:rsidR="007456BE" w:rsidRPr="00145469">
              <w:t xml:space="preserve"> мин.</w:t>
            </w:r>
          </w:p>
        </w:tc>
      </w:tr>
    </w:tbl>
    <w:p w:rsidR="00D708F6" w:rsidRPr="00145469" w:rsidRDefault="00D708F6" w:rsidP="00D708F6">
      <w:pPr>
        <w:pStyle w:val="WW-"/>
        <w:jc w:val="both"/>
        <w:rPr>
          <w:b/>
        </w:rPr>
      </w:pPr>
    </w:p>
    <w:p w:rsidR="00453474" w:rsidRDefault="00453474" w:rsidP="00D708F6">
      <w:pPr>
        <w:contextualSpacing/>
        <w:jc w:val="both"/>
        <w:rPr>
          <w:b/>
          <w:bCs/>
        </w:rPr>
      </w:pPr>
    </w:p>
    <w:p w:rsidR="00D96505" w:rsidRPr="00A36C2A" w:rsidRDefault="00D96505" w:rsidP="00D96505">
      <w:pPr>
        <w:autoSpaceDE w:val="0"/>
        <w:autoSpaceDN w:val="0"/>
        <w:adjustRightInd w:val="0"/>
        <w:rPr>
          <w:b/>
        </w:rPr>
      </w:pPr>
      <w:r w:rsidRPr="00A36C2A">
        <w:rPr>
          <w:b/>
        </w:rPr>
        <w:t>Тест для системы ДО</w:t>
      </w:r>
      <w:r w:rsidR="00A36C2A" w:rsidRPr="00A36C2A">
        <w:rPr>
          <w:b/>
        </w:rPr>
        <w:t xml:space="preserve"> (Лексика. Грамматика)</w:t>
      </w:r>
    </w:p>
    <w:p w:rsidR="00D96505" w:rsidRPr="00A36C2A" w:rsidRDefault="00D96505" w:rsidP="00D708F6">
      <w:pPr>
        <w:ind w:left="567"/>
        <w:contextualSpacing/>
        <w:jc w:val="both"/>
        <w:rPr>
          <w:b/>
        </w:rPr>
      </w:pPr>
    </w:p>
    <w:p w:rsidR="00D96505" w:rsidRDefault="00D96505" w:rsidP="00D96505">
      <w:pPr>
        <w:jc w:val="both"/>
      </w:pPr>
      <w:r>
        <w:t xml:space="preserve">Суть идеи: после биологической смерти человека, страдающего неизлечимым заболеванием, тело обрабатывают специальными растворами, вводимыми в кровяное русло, и особым образом замораживают до лучших времен, когда наука шагнет так далеко, что сможет справиться с любыми недугами. </w:t>
      </w:r>
      <w:r>
        <w:rPr>
          <w:bCs/>
          <w:i/>
        </w:rPr>
        <w:t>Жажда жизни</w:t>
      </w:r>
      <w:r>
        <w:t xml:space="preserve"> толкала несчастных </w:t>
      </w:r>
      <w:r>
        <w:rPr>
          <w:bCs/>
          <w:i/>
        </w:rPr>
        <w:t>выкладывать деньги</w:t>
      </w:r>
      <w:r>
        <w:t xml:space="preserve"> за </w:t>
      </w:r>
      <w:r>
        <w:rPr>
          <w:bCs/>
          <w:i/>
        </w:rPr>
        <w:t>эфемерную надежду</w:t>
      </w:r>
      <w:r>
        <w:t xml:space="preserve"> на «жизнь после смерти». </w:t>
      </w:r>
      <w:r>
        <w:rPr>
          <w:bCs/>
        </w:rPr>
        <w:t xml:space="preserve">Какое значение имеет слово </w:t>
      </w:r>
      <w:r>
        <w:rPr>
          <w:bCs/>
          <w:i/>
        </w:rPr>
        <w:t>эфемерный</w:t>
      </w:r>
      <w:r>
        <w:rPr>
          <w:bCs/>
        </w:rPr>
        <w:t xml:space="preserve"> в первом фрагменте?</w:t>
      </w:r>
      <w:r>
        <w:t xml:space="preserve"> : {</w:t>
      </w:r>
    </w:p>
    <w:p w:rsidR="00D96505" w:rsidRDefault="00D96505" w:rsidP="00D96505">
      <w:pPr>
        <w:jc w:val="both"/>
      </w:pPr>
      <w:r>
        <w:rPr>
          <w:bCs/>
        </w:rPr>
        <w:t>~</w:t>
      </w:r>
      <w:r>
        <w:t xml:space="preserve"> призрачный, мнимый, нереальный</w:t>
      </w:r>
    </w:p>
    <w:p w:rsidR="00D96505" w:rsidRDefault="00D96505" w:rsidP="00D96505">
      <w:pPr>
        <w:jc w:val="both"/>
      </w:pPr>
      <w:r>
        <w:rPr>
          <w:bCs/>
        </w:rPr>
        <w:t xml:space="preserve">~ </w:t>
      </w:r>
      <w:r>
        <w:t>лживый, неестественный</w:t>
      </w:r>
    </w:p>
    <w:p w:rsidR="00D96505" w:rsidRDefault="00D96505" w:rsidP="00D96505">
      <w:pPr>
        <w:jc w:val="both"/>
      </w:pPr>
      <w:r>
        <w:rPr>
          <w:bCs/>
        </w:rPr>
        <w:t xml:space="preserve">~ </w:t>
      </w:r>
      <w:r>
        <w:t>реальный, правдивый</w:t>
      </w:r>
    </w:p>
    <w:p w:rsidR="00D96505" w:rsidRDefault="00D96505" w:rsidP="00D96505">
      <w:pPr>
        <w:jc w:val="both"/>
      </w:pPr>
      <w:r>
        <w:rPr>
          <w:bCs/>
        </w:rPr>
        <w:t xml:space="preserve">~ </w:t>
      </w:r>
      <w:r>
        <w:t>мягкий, добродушный</w:t>
      </w:r>
    </w:p>
    <w:p w:rsidR="00D96505" w:rsidRDefault="00D96505" w:rsidP="00D96505">
      <w:pPr>
        <w:jc w:val="both"/>
      </w:pPr>
      <w:r>
        <w:t>}</w:t>
      </w:r>
    </w:p>
    <w:p w:rsidR="00D96505" w:rsidRDefault="00D96505" w:rsidP="00D96505">
      <w:pPr>
        <w:jc w:val="both"/>
      </w:pPr>
    </w:p>
    <w:p w:rsidR="00D96505" w:rsidRDefault="00D96505" w:rsidP="00D96505">
      <w:pPr>
        <w:jc w:val="both"/>
      </w:pPr>
      <w:r>
        <w:t xml:space="preserve">Суть идеи: после </w:t>
      </w:r>
      <w:r>
        <w:rPr>
          <w:b/>
          <w:u w:val="single"/>
        </w:rPr>
        <w:t>…</w:t>
      </w:r>
      <w:r>
        <w:t xml:space="preserve"> , страдающего неизлечимым заболеванием, тело обрабатывают специальными растворами, вводимыми в кровяное русло, и особым образом замораживают до лучших времен, когда наука шагнет так далеко, что сможет справиться с любыми недугами. Выберите правильный вариант на месте пропуска: : {</w:t>
      </w:r>
    </w:p>
    <w:p w:rsidR="00D96505" w:rsidRDefault="00D96505" w:rsidP="00D96505">
      <w:pPr>
        <w:jc w:val="both"/>
      </w:pPr>
      <w:r>
        <w:rPr>
          <w:bCs/>
        </w:rPr>
        <w:t>~</w:t>
      </w:r>
      <w:r>
        <w:t xml:space="preserve"> биологической смерти человека</w:t>
      </w:r>
    </w:p>
    <w:p w:rsidR="00D96505" w:rsidRDefault="00D96505" w:rsidP="00D96505">
      <w:pPr>
        <w:jc w:val="both"/>
      </w:pPr>
      <w:r>
        <w:rPr>
          <w:bCs/>
        </w:rPr>
        <w:t xml:space="preserve">~ </w:t>
      </w:r>
      <w:r>
        <w:t>биологическая смерть человека</w:t>
      </w:r>
    </w:p>
    <w:p w:rsidR="00D96505" w:rsidRDefault="00D96505" w:rsidP="00D96505">
      <w:pPr>
        <w:jc w:val="both"/>
      </w:pPr>
      <w:r>
        <w:rPr>
          <w:bCs/>
        </w:rPr>
        <w:t xml:space="preserve">~ </w:t>
      </w:r>
      <w:r>
        <w:t>биологическую смерть человека</w:t>
      </w:r>
    </w:p>
    <w:p w:rsidR="00D96505" w:rsidRDefault="00D96505" w:rsidP="00D96505">
      <w:pPr>
        <w:jc w:val="both"/>
      </w:pPr>
      <w:r>
        <w:t>}</w:t>
      </w:r>
    </w:p>
    <w:p w:rsidR="00D96505" w:rsidRDefault="00D96505" w:rsidP="00D96505">
      <w:pPr>
        <w:jc w:val="both"/>
      </w:pPr>
    </w:p>
    <w:p w:rsidR="00D96505" w:rsidRDefault="00D96505" w:rsidP="00D96505">
      <w:pPr>
        <w:jc w:val="both"/>
      </w:pPr>
      <w:r>
        <w:t xml:space="preserve">Чего только не пытались изобрести люди </w:t>
      </w:r>
      <w:r>
        <w:rPr>
          <w:bCs/>
          <w:i/>
        </w:rPr>
        <w:t>в погоне за бессмертием</w:t>
      </w:r>
      <w:r>
        <w:t xml:space="preserve">! </w:t>
      </w:r>
      <w:r>
        <w:rPr>
          <w:b/>
          <w:u w:val="single"/>
        </w:rPr>
        <w:t>…</w:t>
      </w:r>
      <w:r>
        <w:t xml:space="preserve"> большинство сенсаций оказывалось </w:t>
      </w:r>
      <w:r>
        <w:rPr>
          <w:bCs/>
          <w:i/>
        </w:rPr>
        <w:t>мыльным пузырем</w:t>
      </w:r>
      <w:r>
        <w:t xml:space="preserve">. В конце 70-х со скандалом был повержен оптимизм мечтателей-шестидесятников по поводу идеи глубокого замораживания и последующего размораживания людей. </w:t>
      </w:r>
      <w:r>
        <w:rPr>
          <w:bCs/>
        </w:rPr>
        <w:t xml:space="preserve">Какое из приведенных ниже слов пропущено в третьем фрагменте </w:t>
      </w:r>
      <w:r>
        <w:t>: {</w:t>
      </w:r>
    </w:p>
    <w:p w:rsidR="00D96505" w:rsidRDefault="00D96505" w:rsidP="00D96505">
      <w:pPr>
        <w:jc w:val="both"/>
      </w:pPr>
      <w:r>
        <w:rPr>
          <w:bCs/>
        </w:rPr>
        <w:t>~</w:t>
      </w:r>
      <w:r>
        <w:t xml:space="preserve"> однако</w:t>
      </w:r>
    </w:p>
    <w:p w:rsidR="00D96505" w:rsidRDefault="00D96505" w:rsidP="00D96505">
      <w:pPr>
        <w:jc w:val="both"/>
      </w:pPr>
      <w:r>
        <w:rPr>
          <w:bCs/>
        </w:rPr>
        <w:t xml:space="preserve">~ </w:t>
      </w:r>
      <w:r>
        <w:t>таким образом</w:t>
      </w:r>
    </w:p>
    <w:p w:rsidR="00D96505" w:rsidRDefault="00D96505" w:rsidP="00D96505">
      <w:pPr>
        <w:jc w:val="both"/>
      </w:pPr>
      <w:r>
        <w:rPr>
          <w:bCs/>
        </w:rPr>
        <w:t xml:space="preserve">~ </w:t>
      </w:r>
      <w:r>
        <w:t>итак</w:t>
      </w:r>
    </w:p>
    <w:p w:rsidR="00D96505" w:rsidRDefault="00D96505" w:rsidP="00D96505">
      <w:pPr>
        <w:jc w:val="both"/>
      </w:pPr>
      <w:r>
        <w:t>}</w:t>
      </w:r>
    </w:p>
    <w:p w:rsidR="00D96505" w:rsidRDefault="00D96505" w:rsidP="00D96505">
      <w:pPr>
        <w:jc w:val="both"/>
      </w:pPr>
    </w:p>
    <w:p w:rsidR="00D96505" w:rsidRDefault="00D96505" w:rsidP="00D96505">
      <w:pPr>
        <w:jc w:val="both"/>
      </w:pPr>
      <w:r>
        <w:t xml:space="preserve">В XX веке было сделано три основных открытия в области биологии. В 50-х годах Уотсон и Крик открыли двойную спираль ДНК. Все 90-е годы шла расшифровка генома человека, который был расшифрован в 2000 году. Было определено, где топографически наследственная информация хранится и как она работает. Это открытие изменило мышление в биологии. Хотя осталось много неясностей. Во второй половине 90-х заговорили о бессмертных линиях стволовых эмбриональных клеток. </w:t>
      </w:r>
      <w:r>
        <w:rPr>
          <w:bCs/>
        </w:rPr>
        <w:t>К какому стилю относится данный текст?</w:t>
      </w:r>
      <w:r>
        <w:t xml:space="preserve"> : {</w:t>
      </w:r>
    </w:p>
    <w:p w:rsidR="00D96505" w:rsidRDefault="00D96505" w:rsidP="00D96505">
      <w:pPr>
        <w:jc w:val="both"/>
      </w:pPr>
      <w:r>
        <w:rPr>
          <w:bCs/>
        </w:rPr>
        <w:t xml:space="preserve">~ </w:t>
      </w:r>
      <w:r>
        <w:t>к публицистическому</w:t>
      </w:r>
    </w:p>
    <w:p w:rsidR="00D96505" w:rsidRDefault="00D96505" w:rsidP="00D96505">
      <w:pPr>
        <w:jc w:val="both"/>
      </w:pPr>
      <w:r>
        <w:rPr>
          <w:bCs/>
        </w:rPr>
        <w:t xml:space="preserve">~ </w:t>
      </w:r>
      <w:r>
        <w:t>к разговорному</w:t>
      </w:r>
    </w:p>
    <w:p w:rsidR="00D96505" w:rsidRDefault="00D96505" w:rsidP="00D96505">
      <w:pPr>
        <w:jc w:val="both"/>
      </w:pPr>
      <w:r>
        <w:rPr>
          <w:bCs/>
        </w:rPr>
        <w:t>~</w:t>
      </w:r>
      <w:r>
        <w:t xml:space="preserve"> к научно-популярному</w:t>
      </w:r>
    </w:p>
    <w:p w:rsidR="00D96505" w:rsidRDefault="00D96505" w:rsidP="00D96505">
      <w:pPr>
        <w:jc w:val="both"/>
      </w:pPr>
      <w:r>
        <w:rPr>
          <w:bCs/>
        </w:rPr>
        <w:t xml:space="preserve">~ </w:t>
      </w:r>
      <w:r>
        <w:t>к официально-деловому</w:t>
      </w:r>
    </w:p>
    <w:p w:rsidR="00D96505" w:rsidRDefault="00D96505" w:rsidP="00D96505">
      <w:pPr>
        <w:jc w:val="both"/>
      </w:pPr>
      <w:r>
        <w:t>}</w:t>
      </w:r>
    </w:p>
    <w:p w:rsidR="00D96505" w:rsidRDefault="00D96505" w:rsidP="00D96505">
      <w:pPr>
        <w:jc w:val="both"/>
      </w:pPr>
    </w:p>
    <w:p w:rsidR="00D96505" w:rsidRDefault="00D96505" w:rsidP="00D96505">
      <w:pPr>
        <w:jc w:val="both"/>
      </w:pPr>
      <w:r>
        <w:lastRenderedPageBreak/>
        <w:t>Поломки в генетическом коде ставят под вопрос корректность процедуры по выращиванию нового органа. Зачем человеку новая печень, генетически запрограммированная на поломку? Вывод: чем в более молодом возрасте человек подстрахует себя, создав свой банк стволовой клетки,  тем больше шансов, что в будущем у него не будет проблем со здоровьем и активным долголетием. Выберите ряд с медицинскими терминами : {</w:t>
      </w:r>
    </w:p>
    <w:p w:rsidR="00D96505" w:rsidRDefault="00D96505" w:rsidP="00D96505">
      <w:pPr>
        <w:jc w:val="both"/>
      </w:pPr>
      <w:r>
        <w:rPr>
          <w:bCs/>
        </w:rPr>
        <w:t>~</w:t>
      </w:r>
      <w:r>
        <w:t xml:space="preserve"> генетический код, орган, стволовая клетка</w:t>
      </w:r>
    </w:p>
    <w:p w:rsidR="00D96505" w:rsidRDefault="00D96505" w:rsidP="00D96505">
      <w:pPr>
        <w:jc w:val="both"/>
      </w:pPr>
      <w:r>
        <w:rPr>
          <w:bCs/>
        </w:rPr>
        <w:t xml:space="preserve">~ </w:t>
      </w:r>
      <w:r>
        <w:t>орган, поломка, молодой</w:t>
      </w:r>
    </w:p>
    <w:p w:rsidR="00D96505" w:rsidRDefault="00D96505" w:rsidP="00D96505">
      <w:pPr>
        <w:jc w:val="both"/>
      </w:pPr>
      <w:r>
        <w:rPr>
          <w:bCs/>
        </w:rPr>
        <w:t xml:space="preserve">~ </w:t>
      </w:r>
      <w:r>
        <w:t>банк, проблема, здоровье</w:t>
      </w:r>
    </w:p>
    <w:p w:rsidR="00D96505" w:rsidRDefault="00D96505" w:rsidP="00D96505">
      <w:pPr>
        <w:jc w:val="both"/>
      </w:pPr>
      <w:r>
        <w:t>}</w:t>
      </w:r>
    </w:p>
    <w:p w:rsidR="00D96505" w:rsidRDefault="00D96505" w:rsidP="00D96505">
      <w:pPr>
        <w:jc w:val="both"/>
      </w:pPr>
    </w:p>
    <w:p w:rsidR="00D96505" w:rsidRDefault="00D96505" w:rsidP="00D96505">
      <w:pPr>
        <w:jc w:val="both"/>
      </w:pPr>
      <w:r>
        <w:t>Сейчас мы являемся свидетелями возникновения новой науки – медицины антистарения (anti-ageingmedicine), получая возможность стать «немножко бессмертнее».</w:t>
      </w:r>
    </w:p>
    <w:p w:rsidR="00D96505" w:rsidRDefault="00D96505" w:rsidP="00D96505">
      <w:pPr>
        <w:jc w:val="both"/>
      </w:pPr>
      <w:r>
        <w:rPr>
          <w:bCs/>
        </w:rPr>
        <w:t xml:space="preserve">Почему автор текста заключил выражение </w:t>
      </w:r>
      <w:r>
        <w:rPr>
          <w:bCs/>
          <w:i/>
        </w:rPr>
        <w:t>немножко бессмертнее</w:t>
      </w:r>
      <w:r>
        <w:rPr>
          <w:bCs/>
        </w:rPr>
        <w:t xml:space="preserve"> в кавычки? Выберите из предложенных вариантов наиболее подходящий ответ </w:t>
      </w:r>
      <w:r>
        <w:t>: {</w:t>
      </w:r>
    </w:p>
    <w:p w:rsidR="00D96505" w:rsidRDefault="00D96505" w:rsidP="00D96505">
      <w:pPr>
        <w:jc w:val="both"/>
      </w:pPr>
      <w:r>
        <w:rPr>
          <w:bCs/>
        </w:rPr>
        <w:t xml:space="preserve">~ </w:t>
      </w:r>
      <w:r>
        <w:t>автор тем самым выражает свое ироническое отношение к проблеме бессмертия</w:t>
      </w:r>
    </w:p>
    <w:p w:rsidR="00D96505" w:rsidRDefault="00D96505" w:rsidP="00D96505">
      <w:pPr>
        <w:jc w:val="both"/>
      </w:pPr>
      <w:r>
        <w:rPr>
          <w:bCs/>
        </w:rPr>
        <w:t>~</w:t>
      </w:r>
      <w:r>
        <w:t xml:space="preserve"> потому что словосочетание </w:t>
      </w:r>
      <w:r>
        <w:rPr>
          <w:bCs/>
          <w:i/>
        </w:rPr>
        <w:t xml:space="preserve">немножко бессмертнее </w:t>
      </w:r>
      <w:r>
        <w:t>употреблено в переносном значении</w:t>
      </w:r>
    </w:p>
    <w:p w:rsidR="00D96505" w:rsidRDefault="00D96505" w:rsidP="00D96505">
      <w:pPr>
        <w:jc w:val="both"/>
      </w:pPr>
      <w:r>
        <w:rPr>
          <w:bCs/>
        </w:rPr>
        <w:t xml:space="preserve">~ </w:t>
      </w:r>
      <w:r>
        <w:t>это цитата</w:t>
      </w:r>
    </w:p>
    <w:p w:rsidR="00D96505" w:rsidRDefault="00D96505" w:rsidP="00D96505">
      <w:pPr>
        <w:jc w:val="both"/>
      </w:pPr>
      <w:r>
        <w:rPr>
          <w:bCs/>
        </w:rPr>
        <w:t xml:space="preserve">~ </w:t>
      </w:r>
      <w:r>
        <w:t>автор тем самым пытается акцентировать внимание читателя на проблеме бессмертия</w:t>
      </w:r>
    </w:p>
    <w:p w:rsidR="00D96505" w:rsidRDefault="00D96505" w:rsidP="00D96505">
      <w:pPr>
        <w:jc w:val="both"/>
      </w:pPr>
      <w:r>
        <w:t>}</w:t>
      </w:r>
    </w:p>
    <w:p w:rsidR="00D96505" w:rsidRDefault="00D96505" w:rsidP="00D96505">
      <w:pPr>
        <w:jc w:val="both"/>
      </w:pPr>
    </w:p>
    <w:p w:rsidR="00D96505" w:rsidRDefault="00D96505" w:rsidP="00D96505">
      <w:pPr>
        <w:jc w:val="both"/>
      </w:pPr>
      <w:r>
        <w:t xml:space="preserve">Считалось, что стволовые клетки есть только у зародышей, но в дальнейшем было обнаружено, что и во </w:t>
      </w:r>
      <w:r>
        <w:rPr>
          <w:b/>
          <w:u w:val="single"/>
        </w:rPr>
        <w:t>…</w:t>
      </w:r>
      <w:r>
        <w:t xml:space="preserve"> практически во всех органах и тканях присутствуют стволовые клетки. Больше всего их в костном мозге. С возрастом их количество снижается. Сегодня разрешено применение собственных (аутогенных) стволовых клеток. У человека берутся из </w:t>
      </w:r>
      <w:r>
        <w:rPr>
          <w:b/>
          <w:u w:val="single"/>
        </w:rPr>
        <w:t>…</w:t>
      </w:r>
      <w:r>
        <w:t xml:space="preserve"> и выращиваются </w:t>
      </w:r>
      <w:r>
        <w:rPr>
          <w:b/>
          <w:u w:val="single"/>
        </w:rPr>
        <w:t>…</w:t>
      </w:r>
      <w:r>
        <w:t xml:space="preserve"> для дальнейшей </w:t>
      </w:r>
      <w:r>
        <w:rPr>
          <w:b/>
          <w:u w:val="single"/>
        </w:rPr>
        <w:t>…</w:t>
      </w:r>
      <w:r>
        <w:t xml:space="preserve"> их в его же организм. Выберите правильный вариант на месте пропуска : {</w:t>
      </w:r>
    </w:p>
    <w:p w:rsidR="00D96505" w:rsidRDefault="00D96505" w:rsidP="00D96505">
      <w:pPr>
        <w:jc w:val="both"/>
      </w:pPr>
      <w:r>
        <w:rPr>
          <w:bCs/>
        </w:rPr>
        <w:t>~</w:t>
      </w:r>
      <w:r>
        <w:t xml:space="preserve"> взрослом организме, костного мозга, собственные стволовые клетки, трансплантации</w:t>
      </w:r>
    </w:p>
    <w:p w:rsidR="00D96505" w:rsidRDefault="00D96505" w:rsidP="00D96505">
      <w:pPr>
        <w:jc w:val="both"/>
      </w:pPr>
      <w:r>
        <w:rPr>
          <w:bCs/>
        </w:rPr>
        <w:t xml:space="preserve">~ взрослому организму, костному мозгу, собственными стволовыми клетками, </w:t>
      </w:r>
      <w:r>
        <w:t>трансплантацию</w:t>
      </w:r>
    </w:p>
    <w:p w:rsidR="00D96505" w:rsidRDefault="00D96505" w:rsidP="00D96505">
      <w:pPr>
        <w:jc w:val="both"/>
      </w:pPr>
      <w:r>
        <w:rPr>
          <w:bCs/>
        </w:rPr>
        <w:t xml:space="preserve">~ взрослым организмом, </w:t>
      </w:r>
      <w:r>
        <w:t>костный мозг, собственные стволовые клетки, трансплантация</w:t>
      </w:r>
    </w:p>
    <w:p w:rsidR="00D96505" w:rsidRDefault="00D96505" w:rsidP="00D96505">
      <w:pPr>
        <w:jc w:val="both"/>
      </w:pPr>
      <w:r>
        <w:t>}</w:t>
      </w:r>
    </w:p>
    <w:p w:rsidR="00D96505" w:rsidRDefault="00D96505" w:rsidP="00D96505">
      <w:pPr>
        <w:jc w:val="both"/>
      </w:pPr>
    </w:p>
    <w:p w:rsidR="00D96505" w:rsidRDefault="00D96505" w:rsidP="00D96505">
      <w:pPr>
        <w:autoSpaceDE w:val="0"/>
        <w:autoSpaceDN w:val="0"/>
        <w:adjustRightInd w:val="0"/>
        <w:jc w:val="both"/>
        <w:rPr>
          <w:rFonts w:eastAsia="TimesNewRomanPSMT"/>
        </w:rPr>
      </w:pPr>
      <w:r>
        <w:rPr>
          <w:rFonts w:eastAsia="TimesNewRomanPSMT"/>
        </w:rPr>
        <w:t xml:space="preserve">Ткани представляют собой систему клеток и неклеточных структур, объединившихся в процессе эволюции на выполнение важнейших функций в организме. Для каждой из </w:t>
      </w:r>
      <w:r>
        <w:rPr>
          <w:rFonts w:eastAsia="TimesNewRomanPSMT"/>
          <w:b/>
          <w:u w:val="single"/>
        </w:rPr>
        <w:t>…</w:t>
      </w:r>
      <w:r>
        <w:rPr>
          <w:rFonts w:eastAsia="TimesNewRomanPSMT"/>
        </w:rPr>
        <w:t xml:space="preserve"> характерны присущие именно ей особенности строения, развития и жизнедеятельности. </w:t>
      </w:r>
      <w:r>
        <w:t>Выберите правильный вариант на месте пропуска : {</w:t>
      </w:r>
    </w:p>
    <w:p w:rsidR="00D96505" w:rsidRDefault="00D96505" w:rsidP="00D96505">
      <w:pPr>
        <w:jc w:val="both"/>
      </w:pPr>
      <w:r>
        <w:rPr>
          <w:bCs/>
        </w:rPr>
        <w:t>~ основные тканевые системы</w:t>
      </w:r>
    </w:p>
    <w:p w:rsidR="00D96505" w:rsidRDefault="00D96505" w:rsidP="00D96505">
      <w:pPr>
        <w:jc w:val="both"/>
      </w:pPr>
      <w:r>
        <w:rPr>
          <w:bCs/>
        </w:rPr>
        <w:t xml:space="preserve">~ </w:t>
      </w:r>
      <w:r>
        <w:rPr>
          <w:rFonts w:eastAsia="TimesNewRomanPSMT"/>
        </w:rPr>
        <w:t>основная тканевая система</w:t>
      </w:r>
    </w:p>
    <w:p w:rsidR="00D96505" w:rsidRDefault="00D96505" w:rsidP="00D96505">
      <w:pPr>
        <w:jc w:val="both"/>
      </w:pPr>
      <w:r>
        <w:rPr>
          <w:bCs/>
        </w:rPr>
        <w:t>~</w:t>
      </w:r>
      <w:r>
        <w:rPr>
          <w:rFonts w:eastAsia="TimesNewRomanPSMT"/>
        </w:rPr>
        <w:t xml:space="preserve"> основных тканевых систем</w:t>
      </w:r>
    </w:p>
    <w:p w:rsidR="00D96505" w:rsidRDefault="00D96505" w:rsidP="00D96505">
      <w:pPr>
        <w:jc w:val="both"/>
      </w:pPr>
      <w:r>
        <w:t>}</w:t>
      </w:r>
    </w:p>
    <w:p w:rsidR="00D96505" w:rsidRDefault="00D96505" w:rsidP="00D96505">
      <w:pPr>
        <w:jc w:val="both"/>
      </w:pPr>
    </w:p>
    <w:p w:rsidR="00D96505" w:rsidRDefault="00D96505" w:rsidP="00D96505">
      <w:pPr>
        <w:jc w:val="both"/>
      </w:pPr>
      <w:r>
        <w:t xml:space="preserve">Поломки в генетическом коде </w:t>
      </w:r>
      <w:r>
        <w:rPr>
          <w:b/>
          <w:u w:val="single"/>
        </w:rPr>
        <w:t>ставить</w:t>
      </w:r>
      <w:r>
        <w:t xml:space="preserve"> под вопрос корректность процедуры по выращиванию нового органа. Зачем человеку новая печень, генетически запрограммированная на поломку? Вывод: чем в более молодом возрасте человек </w:t>
      </w:r>
      <w:r>
        <w:rPr>
          <w:b/>
          <w:u w:val="single"/>
        </w:rPr>
        <w:t>подстраховать</w:t>
      </w:r>
      <w:r>
        <w:t xml:space="preserve"> себя, создав свой банк стволовой клетки,  тем больше шансов, что в будущем у него не будет проблем со здоровьем и активным долголетием. Выберите правильный вариант на месте пропуска : {</w:t>
      </w:r>
    </w:p>
    <w:p w:rsidR="00D96505" w:rsidRDefault="00D96505" w:rsidP="00D96505">
      <w:pPr>
        <w:jc w:val="both"/>
      </w:pPr>
      <w:r>
        <w:rPr>
          <w:bCs/>
        </w:rPr>
        <w:t>~ ставит, подстрахуют</w:t>
      </w:r>
    </w:p>
    <w:p w:rsidR="00D96505" w:rsidRDefault="00D96505" w:rsidP="00D96505">
      <w:pPr>
        <w:jc w:val="both"/>
      </w:pPr>
      <w:r>
        <w:rPr>
          <w:bCs/>
        </w:rPr>
        <w:t>~</w:t>
      </w:r>
      <w:r>
        <w:t xml:space="preserve"> ставят, подстрахует</w:t>
      </w:r>
    </w:p>
    <w:p w:rsidR="00D96505" w:rsidRDefault="00D96505" w:rsidP="00D96505">
      <w:pPr>
        <w:jc w:val="both"/>
      </w:pPr>
      <w:r>
        <w:rPr>
          <w:bCs/>
        </w:rPr>
        <w:t xml:space="preserve">~ ставить, </w:t>
      </w:r>
      <w:r>
        <w:t>подстрахует</w:t>
      </w:r>
    </w:p>
    <w:p w:rsidR="00D96505" w:rsidRDefault="00D96505" w:rsidP="00D96505">
      <w:pPr>
        <w:jc w:val="both"/>
      </w:pPr>
      <w:r>
        <w:t>}</w:t>
      </w:r>
    </w:p>
    <w:p w:rsidR="00D96505" w:rsidRDefault="00D96505" w:rsidP="00D96505">
      <w:pPr>
        <w:jc w:val="both"/>
      </w:pPr>
    </w:p>
    <w:p w:rsidR="00D96505" w:rsidRDefault="00D96505" w:rsidP="00D96505">
      <w:pPr>
        <w:autoSpaceDE w:val="0"/>
        <w:autoSpaceDN w:val="0"/>
        <w:adjustRightInd w:val="0"/>
        <w:jc w:val="both"/>
        <w:rPr>
          <w:rFonts w:eastAsia="TimesNewRomanPSMT"/>
        </w:rPr>
      </w:pPr>
      <w:r>
        <w:rPr>
          <w:rFonts w:eastAsia="TimesNewRomanPSMT"/>
        </w:rPr>
        <w:t xml:space="preserve">Взаимодействие </w:t>
      </w:r>
      <w:r>
        <w:rPr>
          <w:rFonts w:eastAsia="TimesNewRomanPSMT"/>
          <w:u w:val="single"/>
        </w:rPr>
        <w:t>организм с окружающая среда</w:t>
      </w:r>
      <w:r>
        <w:rPr>
          <w:rFonts w:eastAsia="TimesNewRomanPSMT"/>
        </w:rPr>
        <w:t xml:space="preserve">, его адаптация к изменяющимся условиям обусловили возникновение различных структур - клеток, </w:t>
      </w:r>
      <w:r>
        <w:rPr>
          <w:rFonts w:eastAsia="TimesNewRomanPSMT"/>
          <w:bCs/>
          <w:iCs/>
        </w:rPr>
        <w:t>тканей, органов</w:t>
      </w:r>
      <w:r>
        <w:rPr>
          <w:rFonts w:eastAsia="TimesNewRomanPSMT"/>
        </w:rPr>
        <w:t xml:space="preserve"> и неразрывно связанных с ними определённых функций. Ткань - это сложившаяся </w:t>
      </w:r>
      <w:r>
        <w:rPr>
          <w:rFonts w:eastAsia="TimesNewRomanPSMT"/>
          <w:u w:val="single"/>
        </w:rPr>
        <w:t>система клетка и неклеточный структура</w:t>
      </w:r>
      <w:r>
        <w:rPr>
          <w:rFonts w:eastAsia="TimesNewRomanPSMT"/>
        </w:rPr>
        <w:t xml:space="preserve">, обладающая общностью строения, приспособленная к выполнению определённых функций. Выберите правильный грамматический вариант там, где подчеркнуто </w:t>
      </w:r>
      <w:r>
        <w:t>: {</w:t>
      </w:r>
    </w:p>
    <w:p w:rsidR="00D96505" w:rsidRDefault="00D96505" w:rsidP="00D96505">
      <w:pPr>
        <w:jc w:val="both"/>
      </w:pPr>
      <w:r>
        <w:rPr>
          <w:bCs/>
        </w:rPr>
        <w:t>~</w:t>
      </w:r>
      <w:r>
        <w:rPr>
          <w:rFonts w:eastAsia="TimesNewRomanPSMT"/>
        </w:rPr>
        <w:t xml:space="preserve"> система клеток и неклеточных структур, организма с окружающей средой</w:t>
      </w:r>
    </w:p>
    <w:p w:rsidR="00D96505" w:rsidRDefault="00D96505" w:rsidP="00D96505">
      <w:pPr>
        <w:jc w:val="both"/>
      </w:pPr>
      <w:r>
        <w:rPr>
          <w:bCs/>
        </w:rPr>
        <w:t xml:space="preserve">~ </w:t>
      </w:r>
      <w:r>
        <w:t>система клетки и неклеточный структур, организмов с окружающая среда</w:t>
      </w:r>
    </w:p>
    <w:p w:rsidR="00D96505" w:rsidRDefault="00D96505" w:rsidP="00D96505">
      <w:pPr>
        <w:jc w:val="both"/>
      </w:pPr>
      <w:r>
        <w:rPr>
          <w:bCs/>
        </w:rPr>
        <w:t xml:space="preserve">~ </w:t>
      </w:r>
      <w:r>
        <w:t xml:space="preserve">системы клеток и </w:t>
      </w:r>
      <w:r>
        <w:rPr>
          <w:rFonts w:eastAsia="TimesNewRomanPSMT"/>
        </w:rPr>
        <w:t>неклеточная структура, организм с окружающим средой</w:t>
      </w:r>
    </w:p>
    <w:p w:rsidR="00D96505" w:rsidRDefault="00D96505" w:rsidP="00D96505">
      <w:pPr>
        <w:jc w:val="both"/>
      </w:pPr>
      <w:r>
        <w:t>}</w:t>
      </w:r>
    </w:p>
    <w:p w:rsidR="00D96505" w:rsidRPr="00145469" w:rsidRDefault="00D96505" w:rsidP="00A36C2A">
      <w:pPr>
        <w:contextualSpacing/>
        <w:jc w:val="both"/>
      </w:pPr>
    </w:p>
    <w:p w:rsidR="00D708F6" w:rsidRPr="00145469" w:rsidRDefault="00D708F6" w:rsidP="00A36C2A">
      <w:pPr>
        <w:contextualSpacing/>
        <w:jc w:val="both"/>
        <w:rPr>
          <w:b/>
        </w:rPr>
      </w:pPr>
      <w:r w:rsidRPr="00145469">
        <w:rPr>
          <w:b/>
        </w:rPr>
        <w:t>Кейс-задание (Письмо.</w:t>
      </w:r>
      <w:r w:rsidR="00013AA2">
        <w:rPr>
          <w:b/>
        </w:rPr>
        <w:t xml:space="preserve"> </w:t>
      </w:r>
      <w:r w:rsidRPr="00145469">
        <w:rPr>
          <w:b/>
        </w:rPr>
        <w:t>Говорение)</w:t>
      </w:r>
    </w:p>
    <w:p w:rsidR="00013AA2" w:rsidRPr="00013AA2" w:rsidRDefault="00013AA2" w:rsidP="00013AA2">
      <w:pPr>
        <w:pStyle w:val="WW-"/>
        <w:tabs>
          <w:tab w:val="left" w:pos="0"/>
        </w:tabs>
        <w:spacing w:line="360" w:lineRule="auto"/>
        <w:jc w:val="both"/>
      </w:pPr>
      <w:r w:rsidRPr="00013AA2">
        <w:t>1. Прочтите утверждение: «Каждый человек ответственен сам за свое здоровье». Согласитесь с этим утверждением или опровергните его.</w:t>
      </w:r>
    </w:p>
    <w:p w:rsidR="00013AA2" w:rsidRPr="00013AA2" w:rsidRDefault="00013AA2" w:rsidP="00013AA2">
      <w:pPr>
        <w:pStyle w:val="11"/>
        <w:spacing w:line="360" w:lineRule="auto"/>
        <w:jc w:val="both"/>
        <w:rPr>
          <w:rFonts w:ascii="Times New Roman" w:hAnsi="Times New Roman" w:cs="Times New Roman"/>
          <w:sz w:val="24"/>
          <w:szCs w:val="24"/>
        </w:rPr>
      </w:pPr>
      <w:r w:rsidRPr="00013AA2">
        <w:rPr>
          <w:rFonts w:ascii="Times New Roman" w:hAnsi="Times New Roman" w:cs="Times New Roman"/>
          <w:sz w:val="24"/>
          <w:szCs w:val="24"/>
        </w:rPr>
        <w:t>2. Ответ дайте письменно (7-8 предложений).</w:t>
      </w:r>
    </w:p>
    <w:p w:rsidR="00013AA2" w:rsidRPr="00013AA2" w:rsidRDefault="00013AA2" w:rsidP="00013AA2">
      <w:pPr>
        <w:pStyle w:val="11"/>
        <w:spacing w:line="360" w:lineRule="auto"/>
        <w:jc w:val="both"/>
        <w:rPr>
          <w:rFonts w:ascii="Times New Roman" w:hAnsi="Times New Roman" w:cs="Times New Roman"/>
          <w:sz w:val="24"/>
          <w:szCs w:val="24"/>
        </w:rPr>
      </w:pPr>
      <w:r w:rsidRPr="00013AA2">
        <w:rPr>
          <w:rFonts w:ascii="Times New Roman" w:hAnsi="Times New Roman" w:cs="Times New Roman"/>
          <w:sz w:val="24"/>
          <w:szCs w:val="24"/>
        </w:rPr>
        <w:t>3. Устно выразите свое мнение, аргументируйте его.</w:t>
      </w:r>
    </w:p>
    <w:p w:rsidR="00D708F6" w:rsidRPr="00145469" w:rsidRDefault="00D708F6" w:rsidP="00D708F6">
      <w:pPr>
        <w:pStyle w:val="WW-"/>
        <w:jc w:val="both"/>
      </w:pPr>
    </w:p>
    <w:p w:rsidR="007456BE" w:rsidRPr="00145469" w:rsidRDefault="00726000" w:rsidP="007456BE">
      <w:pPr>
        <w:rPr>
          <w:b/>
        </w:rPr>
      </w:pPr>
      <w:r w:rsidRPr="00145469">
        <w:rPr>
          <w:b/>
        </w:rPr>
        <w:t xml:space="preserve">Промежуточный </w:t>
      </w:r>
      <w:r w:rsidR="007456BE" w:rsidRPr="00145469">
        <w:rPr>
          <w:b/>
        </w:rPr>
        <w:t>тест (2 семестр)</w:t>
      </w:r>
    </w:p>
    <w:p w:rsidR="00A644BC" w:rsidRPr="00145469" w:rsidRDefault="00A644BC" w:rsidP="00A644BC"/>
    <w:tbl>
      <w:tblPr>
        <w:tblW w:w="0" w:type="auto"/>
        <w:tblInd w:w="263" w:type="dxa"/>
        <w:tblLayout w:type="fixed"/>
        <w:tblLook w:val="0000"/>
      </w:tblPr>
      <w:tblGrid>
        <w:gridCol w:w="6120"/>
        <w:gridCol w:w="2570"/>
      </w:tblGrid>
      <w:tr w:rsidR="00FA7C7F" w:rsidRPr="00145469">
        <w:trPr>
          <w:trHeight w:val="100"/>
        </w:trPr>
        <w:tc>
          <w:tcPr>
            <w:tcW w:w="8690" w:type="dxa"/>
            <w:gridSpan w:val="2"/>
            <w:tcBorders>
              <w:top w:val="single" w:sz="4" w:space="0" w:color="000000"/>
              <w:left w:val="single" w:sz="4" w:space="0" w:color="000000"/>
              <w:bottom w:val="single" w:sz="4" w:space="0" w:color="000000"/>
              <w:right w:val="single" w:sz="4" w:space="0" w:color="000000"/>
            </w:tcBorders>
          </w:tcPr>
          <w:p w:rsidR="00FA7C7F" w:rsidRPr="00145469" w:rsidRDefault="00FA7C7F">
            <w:pPr>
              <w:suppressAutoHyphens/>
              <w:snapToGrid w:val="0"/>
              <w:jc w:val="both"/>
              <w:rPr>
                <w:b/>
                <w:lang w:eastAsia="ar-SA"/>
              </w:rPr>
            </w:pPr>
            <w:r w:rsidRPr="00145469">
              <w:rPr>
                <w:b/>
              </w:rPr>
              <w:t>Структура теста</w:t>
            </w:r>
          </w:p>
        </w:tc>
      </w:tr>
      <w:tr w:rsidR="00FA7C7F" w:rsidRPr="00145469">
        <w:trPr>
          <w:trHeight w:val="345"/>
        </w:trPr>
        <w:tc>
          <w:tcPr>
            <w:tcW w:w="6120" w:type="dxa"/>
            <w:tcBorders>
              <w:top w:val="single" w:sz="4" w:space="0" w:color="000000"/>
              <w:left w:val="single" w:sz="4" w:space="0" w:color="000000"/>
              <w:bottom w:val="single" w:sz="4" w:space="0" w:color="000000"/>
              <w:right w:val="nil"/>
            </w:tcBorders>
          </w:tcPr>
          <w:p w:rsidR="00FA7C7F" w:rsidRPr="00145469" w:rsidRDefault="00FA7C7F">
            <w:pPr>
              <w:suppressAutoHyphens/>
              <w:snapToGrid w:val="0"/>
              <w:jc w:val="both"/>
              <w:rPr>
                <w:lang w:eastAsia="ar-SA"/>
              </w:rPr>
            </w:pPr>
            <w:r w:rsidRPr="00145469">
              <w:t xml:space="preserve">Контрольный тест </w:t>
            </w:r>
            <w:r w:rsidR="00412A60" w:rsidRPr="00145469">
              <w:t xml:space="preserve">и кейс </w:t>
            </w:r>
            <w:r w:rsidRPr="00145469">
              <w:t>(заданий)</w:t>
            </w:r>
          </w:p>
        </w:tc>
        <w:tc>
          <w:tcPr>
            <w:tcW w:w="2570" w:type="dxa"/>
            <w:tcBorders>
              <w:top w:val="single" w:sz="4" w:space="0" w:color="000000"/>
              <w:left w:val="single" w:sz="4" w:space="0" w:color="000000"/>
              <w:bottom w:val="single" w:sz="4" w:space="0" w:color="000000"/>
              <w:right w:val="single" w:sz="4" w:space="0" w:color="000000"/>
            </w:tcBorders>
          </w:tcPr>
          <w:p w:rsidR="00FA7C7F" w:rsidRPr="00145469" w:rsidRDefault="00A36C2A">
            <w:pPr>
              <w:suppressAutoHyphens/>
              <w:snapToGrid w:val="0"/>
              <w:jc w:val="center"/>
              <w:rPr>
                <w:lang w:eastAsia="ar-SA"/>
              </w:rPr>
            </w:pPr>
            <w:r>
              <w:t>26</w:t>
            </w:r>
          </w:p>
        </w:tc>
      </w:tr>
      <w:tr w:rsidR="00FA7C7F" w:rsidRPr="00145469">
        <w:trPr>
          <w:trHeight w:val="345"/>
        </w:trPr>
        <w:tc>
          <w:tcPr>
            <w:tcW w:w="6120" w:type="dxa"/>
            <w:tcBorders>
              <w:top w:val="single" w:sz="4" w:space="0" w:color="000000"/>
              <w:left w:val="single" w:sz="4" w:space="0" w:color="000000"/>
              <w:bottom w:val="single" w:sz="4" w:space="0" w:color="000000"/>
              <w:right w:val="nil"/>
            </w:tcBorders>
          </w:tcPr>
          <w:p w:rsidR="00FA7C7F" w:rsidRPr="00145469" w:rsidRDefault="00FA7C7F">
            <w:pPr>
              <w:suppressAutoHyphens/>
              <w:snapToGrid w:val="0"/>
              <w:jc w:val="both"/>
              <w:rPr>
                <w:lang w:eastAsia="ar-SA"/>
              </w:rPr>
            </w:pPr>
            <w:r w:rsidRPr="00145469">
              <w:t>Предполагаемое время тестирования (мин)</w:t>
            </w:r>
          </w:p>
        </w:tc>
        <w:tc>
          <w:tcPr>
            <w:tcW w:w="2570" w:type="dxa"/>
            <w:tcBorders>
              <w:top w:val="single" w:sz="4" w:space="0" w:color="000000"/>
              <w:left w:val="single" w:sz="4" w:space="0" w:color="000000"/>
              <w:bottom w:val="single" w:sz="4" w:space="0" w:color="000000"/>
              <w:right w:val="single" w:sz="4" w:space="0" w:color="000000"/>
            </w:tcBorders>
          </w:tcPr>
          <w:p w:rsidR="00FA7C7F" w:rsidRPr="00145469" w:rsidRDefault="00722DF7" w:rsidP="00722DF7">
            <w:pPr>
              <w:suppressAutoHyphens/>
              <w:snapToGrid w:val="0"/>
              <w:jc w:val="center"/>
              <w:rPr>
                <w:lang w:eastAsia="ar-SA"/>
              </w:rPr>
            </w:pPr>
            <w:r w:rsidRPr="00145469">
              <w:t>4</w:t>
            </w:r>
            <w:r w:rsidR="00FA7C7F" w:rsidRPr="00145469">
              <w:t>0 мин.</w:t>
            </w:r>
          </w:p>
        </w:tc>
      </w:tr>
    </w:tbl>
    <w:p w:rsidR="00F94757" w:rsidRPr="00145469" w:rsidRDefault="00F94757" w:rsidP="00301326"/>
    <w:p w:rsidR="00A36C2A" w:rsidRDefault="00A36C2A" w:rsidP="00A36C2A">
      <w:pPr>
        <w:autoSpaceDE w:val="0"/>
        <w:autoSpaceDN w:val="0"/>
        <w:adjustRightInd w:val="0"/>
        <w:rPr>
          <w:b/>
        </w:rPr>
      </w:pPr>
      <w:r w:rsidRPr="00A36C2A">
        <w:rPr>
          <w:b/>
        </w:rPr>
        <w:t>Тест для системы ДО (Лексика. Грамматика)</w:t>
      </w:r>
    </w:p>
    <w:p w:rsidR="00A36C2A" w:rsidRPr="008E01C2" w:rsidRDefault="00A36C2A" w:rsidP="00A36C2A">
      <w:pPr>
        <w:pStyle w:val="WW-"/>
        <w:spacing w:line="240" w:lineRule="auto"/>
        <w:jc w:val="both"/>
        <w:rPr>
          <w:color w:val="auto"/>
        </w:rPr>
      </w:pPr>
      <w:r w:rsidRPr="008E01C2">
        <w:rPr>
          <w:color w:val="auto"/>
        </w:rPr>
        <w:t>выберите ряд, который содержит существительные со значением «свойство»:</w:t>
      </w:r>
    </w:p>
    <w:p w:rsidR="00A36C2A" w:rsidRPr="008E01C2" w:rsidRDefault="00A36C2A" w:rsidP="00A36C2A">
      <w:pPr>
        <w:pStyle w:val="WW-"/>
        <w:tabs>
          <w:tab w:val="clear" w:pos="709"/>
        </w:tabs>
        <w:spacing w:line="240" w:lineRule="auto"/>
        <w:ind w:left="567" w:hanging="567"/>
        <w:jc w:val="both"/>
        <w:rPr>
          <w:color w:val="auto"/>
        </w:rPr>
      </w:pPr>
      <w:r w:rsidRPr="008E01C2">
        <w:rPr>
          <w:color w:val="auto"/>
        </w:rPr>
        <w:t>ковкость, упругость, канавка, борозды;</w:t>
      </w:r>
    </w:p>
    <w:p w:rsidR="00A36C2A" w:rsidRPr="008E01C2" w:rsidRDefault="00A36C2A" w:rsidP="00A36C2A">
      <w:pPr>
        <w:pStyle w:val="WW-"/>
        <w:tabs>
          <w:tab w:val="clear" w:pos="709"/>
        </w:tabs>
        <w:spacing w:line="240" w:lineRule="auto"/>
        <w:ind w:left="567" w:hanging="567"/>
        <w:jc w:val="both"/>
        <w:rPr>
          <w:color w:val="auto"/>
        </w:rPr>
      </w:pPr>
      <w:r w:rsidRPr="008E01C2">
        <w:rPr>
          <w:color w:val="auto"/>
        </w:rPr>
        <w:t>позвоночник, ладонь, запястье, хрупкость;</w:t>
      </w:r>
    </w:p>
    <w:p w:rsidR="00A36C2A" w:rsidRPr="008E01C2" w:rsidRDefault="00A36C2A" w:rsidP="00A36C2A">
      <w:pPr>
        <w:pStyle w:val="WW-"/>
        <w:tabs>
          <w:tab w:val="clear" w:pos="709"/>
        </w:tabs>
        <w:spacing w:line="240" w:lineRule="auto"/>
        <w:ind w:left="567" w:hanging="567"/>
        <w:jc w:val="both"/>
        <w:rPr>
          <w:color w:val="auto"/>
        </w:rPr>
      </w:pPr>
      <w:r w:rsidRPr="008E01C2">
        <w:rPr>
          <w:color w:val="auto"/>
        </w:rPr>
        <w:t>наследственность, упругость, эластичность, сократимость.</w:t>
      </w:r>
    </w:p>
    <w:p w:rsidR="00A36C2A" w:rsidRDefault="00A36C2A" w:rsidP="00A36C2A">
      <w:pPr>
        <w:pStyle w:val="WW-"/>
        <w:spacing w:line="240" w:lineRule="auto"/>
        <w:ind w:left="567" w:hanging="567"/>
        <w:jc w:val="both"/>
        <w:rPr>
          <w:color w:val="auto"/>
        </w:rPr>
      </w:pPr>
    </w:p>
    <w:p w:rsidR="00A36C2A" w:rsidRPr="008E01C2" w:rsidRDefault="00A36C2A" w:rsidP="00A36C2A">
      <w:pPr>
        <w:pStyle w:val="WW-"/>
        <w:spacing w:line="240" w:lineRule="auto"/>
        <w:ind w:left="567" w:hanging="567"/>
        <w:jc w:val="both"/>
        <w:rPr>
          <w:color w:val="auto"/>
        </w:rPr>
      </w:pPr>
    </w:p>
    <w:p w:rsidR="00A36C2A" w:rsidRPr="008E01C2" w:rsidRDefault="00A36C2A" w:rsidP="00A36C2A">
      <w:pPr>
        <w:pStyle w:val="WW-"/>
        <w:spacing w:line="240" w:lineRule="auto"/>
        <w:jc w:val="both"/>
        <w:rPr>
          <w:color w:val="auto"/>
        </w:rPr>
      </w:pPr>
      <w:r w:rsidRPr="008E01C2">
        <w:rPr>
          <w:color w:val="auto"/>
        </w:rPr>
        <w:t>выберите ряд, в котором существительные означают признак объекта:</w:t>
      </w:r>
    </w:p>
    <w:p w:rsidR="00A36C2A" w:rsidRPr="008E01C2" w:rsidRDefault="00A36C2A" w:rsidP="00A36C2A">
      <w:pPr>
        <w:pStyle w:val="WW-"/>
        <w:spacing w:line="240" w:lineRule="auto"/>
        <w:ind w:left="567" w:hanging="567"/>
        <w:jc w:val="both"/>
        <w:rPr>
          <w:color w:val="auto"/>
        </w:rPr>
      </w:pPr>
      <w:r w:rsidRPr="008E01C2">
        <w:rPr>
          <w:color w:val="auto"/>
        </w:rPr>
        <w:t>цвет, запах, консистенция, вкус;</w:t>
      </w:r>
    </w:p>
    <w:p w:rsidR="00A36C2A" w:rsidRPr="008E01C2" w:rsidRDefault="00A36C2A" w:rsidP="00A36C2A">
      <w:pPr>
        <w:pStyle w:val="WW-"/>
        <w:spacing w:line="240" w:lineRule="auto"/>
        <w:ind w:left="567" w:hanging="567"/>
        <w:jc w:val="both"/>
        <w:rPr>
          <w:color w:val="auto"/>
        </w:rPr>
      </w:pPr>
      <w:r w:rsidRPr="008E01C2">
        <w:rPr>
          <w:color w:val="auto"/>
        </w:rPr>
        <w:t xml:space="preserve">удивление, свойство, способность, запах; </w:t>
      </w:r>
    </w:p>
    <w:p w:rsidR="00A36C2A" w:rsidRPr="008E01C2" w:rsidRDefault="00A36C2A" w:rsidP="00A36C2A">
      <w:pPr>
        <w:pStyle w:val="WW-"/>
        <w:spacing w:line="240" w:lineRule="auto"/>
        <w:ind w:left="567" w:hanging="567"/>
        <w:jc w:val="both"/>
        <w:rPr>
          <w:color w:val="auto"/>
        </w:rPr>
      </w:pPr>
      <w:r w:rsidRPr="008E01C2">
        <w:rPr>
          <w:color w:val="auto"/>
        </w:rPr>
        <w:t>наследственность, консистенция, грудина, сократимость.</w:t>
      </w:r>
    </w:p>
    <w:p w:rsidR="00A36C2A" w:rsidRDefault="00A36C2A" w:rsidP="00A36C2A">
      <w:pPr>
        <w:pStyle w:val="WW-"/>
        <w:spacing w:line="240" w:lineRule="auto"/>
        <w:ind w:left="567" w:hanging="567"/>
        <w:jc w:val="both"/>
        <w:rPr>
          <w:color w:val="auto"/>
        </w:rPr>
      </w:pPr>
    </w:p>
    <w:p w:rsidR="00A36C2A" w:rsidRPr="008E01C2" w:rsidRDefault="00A36C2A" w:rsidP="00A36C2A">
      <w:pPr>
        <w:pStyle w:val="WW-"/>
        <w:spacing w:line="240" w:lineRule="auto"/>
        <w:ind w:left="567" w:hanging="567"/>
        <w:jc w:val="both"/>
        <w:rPr>
          <w:color w:val="auto"/>
        </w:rPr>
      </w:pPr>
    </w:p>
    <w:p w:rsidR="00A36C2A" w:rsidRPr="008E01C2" w:rsidRDefault="00A36C2A" w:rsidP="00A36C2A">
      <w:pPr>
        <w:pStyle w:val="WW-"/>
        <w:spacing w:line="240" w:lineRule="auto"/>
        <w:ind w:left="567" w:hanging="567"/>
        <w:jc w:val="both"/>
        <w:rPr>
          <w:color w:val="auto"/>
        </w:rPr>
      </w:pPr>
      <w:r w:rsidRPr="008E01C2">
        <w:rPr>
          <w:color w:val="auto"/>
        </w:rPr>
        <w:t>выберите верное утверждение:</w:t>
      </w:r>
    </w:p>
    <w:p w:rsidR="00A36C2A" w:rsidRPr="008E01C2" w:rsidRDefault="00A36C2A" w:rsidP="00A36C2A">
      <w:pPr>
        <w:pStyle w:val="WW-"/>
        <w:spacing w:line="240" w:lineRule="auto"/>
        <w:ind w:left="567" w:hanging="567"/>
        <w:jc w:val="both"/>
        <w:rPr>
          <w:color w:val="auto"/>
        </w:rPr>
      </w:pPr>
      <w:r w:rsidRPr="008E01C2">
        <w:rPr>
          <w:color w:val="auto"/>
        </w:rPr>
        <w:t>в животной клетке есть пластиды.</w:t>
      </w:r>
    </w:p>
    <w:p w:rsidR="00A36C2A" w:rsidRPr="008E01C2" w:rsidRDefault="00A36C2A" w:rsidP="00A36C2A">
      <w:pPr>
        <w:pStyle w:val="WW-"/>
        <w:spacing w:line="240" w:lineRule="auto"/>
        <w:ind w:left="567" w:hanging="567"/>
        <w:jc w:val="both"/>
        <w:rPr>
          <w:color w:val="auto"/>
        </w:rPr>
      </w:pPr>
      <w:r w:rsidRPr="008E01C2">
        <w:rPr>
          <w:color w:val="auto"/>
        </w:rPr>
        <w:t>первый шейный позвонок</w:t>
      </w:r>
      <w:r>
        <w:rPr>
          <w:color w:val="auto"/>
        </w:rPr>
        <w:t>,</w:t>
      </w:r>
      <w:r w:rsidRPr="008E01C2">
        <w:rPr>
          <w:color w:val="auto"/>
        </w:rPr>
        <w:t xml:space="preserve"> атлант</w:t>
      </w:r>
      <w:r>
        <w:rPr>
          <w:color w:val="auto"/>
        </w:rPr>
        <w:t>,</w:t>
      </w:r>
      <w:r w:rsidRPr="008E01C2">
        <w:rPr>
          <w:color w:val="auto"/>
        </w:rPr>
        <w:t xml:space="preserve"> не имее</w:t>
      </w:r>
      <w:r>
        <w:rPr>
          <w:color w:val="auto"/>
        </w:rPr>
        <w:t>т тела.</w:t>
      </w:r>
    </w:p>
    <w:p w:rsidR="00A36C2A" w:rsidRPr="008E01C2" w:rsidRDefault="00A36C2A" w:rsidP="00A36C2A">
      <w:pPr>
        <w:pStyle w:val="WW-"/>
        <w:spacing w:line="240" w:lineRule="auto"/>
        <w:ind w:left="567" w:hanging="567"/>
        <w:jc w:val="both"/>
        <w:rPr>
          <w:color w:val="auto"/>
        </w:rPr>
      </w:pPr>
      <w:r w:rsidRPr="008E01C2">
        <w:rPr>
          <w:color w:val="auto"/>
        </w:rPr>
        <w:t>двигательный аппарат человека состоит из мышц.</w:t>
      </w:r>
    </w:p>
    <w:p w:rsidR="00A36C2A" w:rsidRPr="008E01C2" w:rsidRDefault="00A36C2A" w:rsidP="00A36C2A">
      <w:pPr>
        <w:pStyle w:val="WW-"/>
        <w:spacing w:line="240" w:lineRule="auto"/>
        <w:jc w:val="both"/>
        <w:rPr>
          <w:color w:val="auto"/>
        </w:rPr>
      </w:pPr>
    </w:p>
    <w:p w:rsidR="00A36C2A" w:rsidRPr="00275B36" w:rsidRDefault="00A36C2A" w:rsidP="00A36C2A">
      <w:pPr>
        <w:jc w:val="both"/>
        <w:rPr>
          <w:strike/>
        </w:rPr>
      </w:pPr>
    </w:p>
    <w:p w:rsidR="00A36C2A" w:rsidRPr="008E01C2" w:rsidRDefault="00A36C2A" w:rsidP="00A36C2A">
      <w:pPr>
        <w:pStyle w:val="af0"/>
        <w:spacing w:line="240" w:lineRule="auto"/>
        <w:jc w:val="both"/>
      </w:pPr>
      <w:r w:rsidRPr="008E01C2">
        <w:t>в каком ряду слова означают процесс?</w:t>
      </w:r>
    </w:p>
    <w:p w:rsidR="00A36C2A" w:rsidRPr="008E01C2" w:rsidRDefault="00A36C2A" w:rsidP="00A36C2A">
      <w:pPr>
        <w:jc w:val="both"/>
      </w:pPr>
      <w:r w:rsidRPr="008E01C2">
        <w:t>дробление, секреция, зародыш, гаструляция;</w:t>
      </w:r>
    </w:p>
    <w:p w:rsidR="00A36C2A" w:rsidRPr="008E01C2" w:rsidRDefault="00A36C2A" w:rsidP="00A36C2A">
      <w:pPr>
        <w:jc w:val="both"/>
      </w:pPr>
      <w:r w:rsidRPr="008E01C2">
        <w:t xml:space="preserve">слияние, объединение, дробление, секреция, органогенез; </w:t>
      </w:r>
    </w:p>
    <w:p w:rsidR="00A36C2A" w:rsidRPr="008E01C2" w:rsidRDefault="00A36C2A" w:rsidP="00A36C2A">
      <w:pPr>
        <w:jc w:val="both"/>
      </w:pPr>
      <w:r w:rsidRPr="008E01C2">
        <w:t xml:space="preserve">дробление, прикрепление, питание, движение, </w:t>
      </w:r>
      <w:r w:rsidRPr="008E01C2">
        <w:rPr>
          <w:iCs/>
        </w:rPr>
        <w:t>оплодотворение</w:t>
      </w:r>
      <w:r w:rsidRPr="008E01C2">
        <w:t>.</w:t>
      </w:r>
    </w:p>
    <w:p w:rsidR="00A36C2A" w:rsidRDefault="00A36C2A" w:rsidP="00A36C2A">
      <w:pPr>
        <w:jc w:val="both"/>
      </w:pPr>
    </w:p>
    <w:p w:rsidR="00A36C2A" w:rsidRPr="008E01C2" w:rsidRDefault="00A36C2A" w:rsidP="00A36C2A">
      <w:pPr>
        <w:jc w:val="both"/>
      </w:pPr>
    </w:p>
    <w:p w:rsidR="00A36C2A" w:rsidRPr="008E01C2" w:rsidRDefault="00A36C2A" w:rsidP="00A36C2A">
      <w:pPr>
        <w:jc w:val="both"/>
      </w:pPr>
      <w:r w:rsidRPr="008E01C2">
        <w:lastRenderedPageBreak/>
        <w:t>какое утверждение может быть пунктом назывного плана?</w:t>
      </w:r>
    </w:p>
    <w:p w:rsidR="00A36C2A" w:rsidRPr="008E01C2" w:rsidRDefault="00A36C2A" w:rsidP="00A36C2A">
      <w:pPr>
        <w:jc w:val="both"/>
      </w:pPr>
      <w:r w:rsidRPr="008E01C2">
        <w:t xml:space="preserve">образование трёх зародышевых листков в процессе гаструляции. </w:t>
      </w:r>
    </w:p>
    <w:p w:rsidR="00A36C2A" w:rsidRPr="008E01C2" w:rsidRDefault="00A36C2A" w:rsidP="00A36C2A">
      <w:pPr>
        <w:jc w:val="both"/>
      </w:pPr>
      <w:r w:rsidRPr="008E01C2">
        <w:t>в чем отличие периода роста от других периодов?</w:t>
      </w:r>
    </w:p>
    <w:p w:rsidR="00A36C2A" w:rsidRPr="008E01C2" w:rsidRDefault="00A36C2A" w:rsidP="00A36C2A">
      <w:pPr>
        <w:jc w:val="both"/>
      </w:pPr>
      <w:r w:rsidRPr="008E01C2">
        <w:t>различные органы и системы формируются в разное время.</w:t>
      </w:r>
    </w:p>
    <w:p w:rsidR="00A36C2A" w:rsidRDefault="00A36C2A" w:rsidP="00A36C2A">
      <w:pPr>
        <w:jc w:val="both"/>
      </w:pPr>
    </w:p>
    <w:p w:rsidR="00A36C2A" w:rsidRPr="008E01C2" w:rsidRDefault="00A36C2A" w:rsidP="00A36C2A">
      <w:pPr>
        <w:jc w:val="both"/>
      </w:pPr>
    </w:p>
    <w:p w:rsidR="00A36C2A" w:rsidRPr="008E01C2" w:rsidRDefault="00A36C2A" w:rsidP="00A36C2A">
      <w:pPr>
        <w:jc w:val="both"/>
      </w:pPr>
      <w:r w:rsidRPr="008E01C2">
        <w:t>в каком ряду находятся только медицинские термины?</w:t>
      </w:r>
    </w:p>
    <w:p w:rsidR="00A36C2A" w:rsidRPr="008E01C2" w:rsidRDefault="00A36C2A" w:rsidP="00A36C2A">
      <w:pPr>
        <w:jc w:val="both"/>
      </w:pPr>
      <w:r w:rsidRPr="008E01C2">
        <w:t>гистология, секреция, гепатит, гаструляция;</w:t>
      </w:r>
    </w:p>
    <w:p w:rsidR="00A36C2A" w:rsidRPr="008E01C2" w:rsidRDefault="00A36C2A" w:rsidP="00A36C2A">
      <w:pPr>
        <w:jc w:val="both"/>
      </w:pPr>
      <w:r w:rsidRPr="008E01C2">
        <w:t xml:space="preserve">слияние, объединение, дробление, функция, эволюция; </w:t>
      </w:r>
    </w:p>
    <w:p w:rsidR="00A36C2A" w:rsidRPr="008E01C2" w:rsidRDefault="00A36C2A" w:rsidP="00A36C2A">
      <w:pPr>
        <w:jc w:val="both"/>
      </w:pPr>
      <w:r w:rsidRPr="008E01C2">
        <w:t>дробление, прикрепление, питание, движение, вещество.</w:t>
      </w:r>
    </w:p>
    <w:p w:rsidR="00A36C2A" w:rsidRDefault="00A36C2A" w:rsidP="00A36C2A">
      <w:pPr>
        <w:jc w:val="both"/>
      </w:pPr>
    </w:p>
    <w:p w:rsidR="00A36C2A" w:rsidRPr="008E01C2" w:rsidRDefault="00A36C2A" w:rsidP="00A36C2A">
      <w:pPr>
        <w:jc w:val="both"/>
      </w:pPr>
    </w:p>
    <w:p w:rsidR="00A36C2A" w:rsidRPr="008E01C2" w:rsidRDefault="00A36C2A" w:rsidP="00A36C2A">
      <w:pPr>
        <w:jc w:val="both"/>
        <w:rPr>
          <w:bCs/>
        </w:rPr>
      </w:pPr>
      <w:r w:rsidRPr="008E01C2">
        <w:t xml:space="preserve">найдите слова, </w:t>
      </w:r>
      <w:r w:rsidRPr="008E01C2">
        <w:rPr>
          <w:bCs/>
        </w:rPr>
        <w:t>обозначающие понятные широкому кругу носителей русского языка медицинские термины</w:t>
      </w:r>
    </w:p>
    <w:p w:rsidR="00A36C2A" w:rsidRPr="008E01C2" w:rsidRDefault="00A36C2A" w:rsidP="00A36C2A">
      <w:pPr>
        <w:jc w:val="both"/>
      </w:pPr>
      <w:r w:rsidRPr="008E01C2">
        <w:t xml:space="preserve">гистология, секреция, гепатит, гаструляция, подтип </w:t>
      </w:r>
      <w:r>
        <w:rPr>
          <w:lang w:val="en-US"/>
        </w:rPr>
        <w:t>H</w:t>
      </w:r>
      <w:r w:rsidRPr="008E01C2">
        <w:t>1</w:t>
      </w:r>
      <w:r>
        <w:rPr>
          <w:lang w:val="en-US"/>
        </w:rPr>
        <w:t>N</w:t>
      </w:r>
      <w:r w:rsidRPr="008E01C2">
        <w:t>1;</w:t>
      </w:r>
    </w:p>
    <w:p w:rsidR="00A36C2A" w:rsidRPr="008E01C2" w:rsidRDefault="00A36C2A" w:rsidP="00A36C2A">
      <w:pPr>
        <w:jc w:val="both"/>
      </w:pPr>
      <w:r w:rsidRPr="008E01C2">
        <w:t xml:space="preserve">амбулатория, госпитализация, грипп, иммунитет, антибиотики; </w:t>
      </w:r>
    </w:p>
    <w:p w:rsidR="00A36C2A" w:rsidRPr="008E01C2" w:rsidRDefault="00A36C2A" w:rsidP="00A36C2A">
      <w:pPr>
        <w:jc w:val="both"/>
      </w:pPr>
      <w:r w:rsidRPr="008E01C2">
        <w:t>штамм гриппа, дистресс-синдром, рнк-вирусы, движение, вещество.</w:t>
      </w:r>
    </w:p>
    <w:p w:rsidR="00A36C2A" w:rsidRDefault="00A36C2A" w:rsidP="00A36C2A">
      <w:pPr>
        <w:jc w:val="both"/>
      </w:pPr>
    </w:p>
    <w:p w:rsidR="00A36C2A" w:rsidRPr="008E01C2" w:rsidRDefault="00A36C2A" w:rsidP="00A36C2A">
      <w:pPr>
        <w:jc w:val="both"/>
      </w:pPr>
    </w:p>
    <w:p w:rsidR="00A36C2A" w:rsidRDefault="00A36C2A" w:rsidP="00A36C2A">
      <w:pPr>
        <w:jc w:val="both"/>
      </w:pPr>
      <w:r>
        <w:t>в научном стиле используется большое количество международных терминов</w:t>
      </w:r>
    </w:p>
    <w:p w:rsidR="00A36C2A" w:rsidRDefault="00A36C2A" w:rsidP="00A36C2A">
      <w:pPr>
        <w:jc w:val="both"/>
      </w:pPr>
      <w:r>
        <w:t>для того чтобы учёные разных стран лучше понимали друг друга</w:t>
      </w:r>
    </w:p>
    <w:p w:rsidR="00A36C2A" w:rsidRDefault="00A36C2A" w:rsidP="00A36C2A">
      <w:pPr>
        <w:jc w:val="both"/>
      </w:pPr>
      <w:r>
        <w:t>для того чтобы скрыть информацию для непосвящённых</w:t>
      </w:r>
    </w:p>
    <w:p w:rsidR="00A36C2A" w:rsidRDefault="00A36C2A" w:rsidP="00A36C2A">
      <w:pPr>
        <w:jc w:val="both"/>
      </w:pPr>
      <w:r>
        <w:t>потому что отсутствует своя терминология</w:t>
      </w:r>
    </w:p>
    <w:p w:rsidR="00A36C2A" w:rsidRDefault="00A36C2A" w:rsidP="00A36C2A">
      <w:pPr>
        <w:jc w:val="both"/>
      </w:pPr>
    </w:p>
    <w:p w:rsidR="00A36C2A" w:rsidRDefault="00A36C2A" w:rsidP="00A36C2A">
      <w:pPr>
        <w:jc w:val="both"/>
      </w:pPr>
    </w:p>
    <w:p w:rsidR="00A36C2A" w:rsidRDefault="00A36C2A" w:rsidP="00A36C2A">
      <w:pPr>
        <w:jc w:val="both"/>
      </w:pPr>
      <w:r>
        <w:t>характерными чертами научного стиля являются:</w:t>
      </w:r>
    </w:p>
    <w:p w:rsidR="00A36C2A" w:rsidRDefault="00A36C2A" w:rsidP="00A36C2A">
      <w:pPr>
        <w:jc w:val="both"/>
      </w:pPr>
      <w:r>
        <w:t>информативность, многословность, письменный характер</w:t>
      </w:r>
    </w:p>
    <w:p w:rsidR="00A36C2A" w:rsidRDefault="00A36C2A" w:rsidP="00A36C2A">
      <w:pPr>
        <w:jc w:val="both"/>
      </w:pPr>
      <w:r>
        <w:t>логичность, ясность, точность</w:t>
      </w:r>
    </w:p>
    <w:p w:rsidR="00A36C2A" w:rsidRDefault="00A36C2A" w:rsidP="00A36C2A">
      <w:pPr>
        <w:jc w:val="both"/>
      </w:pPr>
      <w:r>
        <w:t>научная тематика, эмоциональность, устный характер</w:t>
      </w:r>
    </w:p>
    <w:p w:rsidR="00A36C2A" w:rsidRDefault="00A36C2A" w:rsidP="00A36C2A">
      <w:pPr>
        <w:jc w:val="both"/>
      </w:pPr>
    </w:p>
    <w:p w:rsidR="00A36C2A" w:rsidRDefault="00A36C2A" w:rsidP="00A36C2A">
      <w:pPr>
        <w:jc w:val="both"/>
      </w:pPr>
    </w:p>
    <w:p w:rsidR="00A36C2A" w:rsidRDefault="00A36C2A" w:rsidP="00A36C2A">
      <w:pPr>
        <w:jc w:val="both"/>
      </w:pPr>
      <w:r>
        <w:t>конспектом является</w:t>
      </w:r>
    </w:p>
    <w:p w:rsidR="00A36C2A" w:rsidRDefault="00A36C2A" w:rsidP="00A36C2A">
      <w:pPr>
        <w:jc w:val="both"/>
      </w:pPr>
      <w:r>
        <w:t>последовательная фиксация информации, отобранной и обдуманной в процессе чтения или прослушивания лекции</w:t>
      </w:r>
    </w:p>
    <w:p w:rsidR="00A36C2A" w:rsidRDefault="00A36C2A" w:rsidP="00A36C2A">
      <w:pPr>
        <w:jc w:val="both"/>
      </w:pPr>
      <w:r>
        <w:t>свободная фиксация информации, отобранной и обдуманной в процессе чтения</w:t>
      </w:r>
    </w:p>
    <w:p w:rsidR="00A36C2A" w:rsidRDefault="00A36C2A" w:rsidP="00A36C2A">
      <w:pPr>
        <w:jc w:val="both"/>
      </w:pPr>
      <w:r>
        <w:t>непоследовательная фиксация информации, отобранной в процессе чтения</w:t>
      </w:r>
    </w:p>
    <w:p w:rsidR="00A36C2A" w:rsidRDefault="00A36C2A" w:rsidP="00A36C2A">
      <w:pPr>
        <w:jc w:val="both"/>
      </w:pPr>
    </w:p>
    <w:p w:rsidR="00A36C2A" w:rsidRDefault="00A36C2A" w:rsidP="00A36C2A">
      <w:pPr>
        <w:jc w:val="both"/>
      </w:pPr>
    </w:p>
    <w:p w:rsidR="00A36C2A" w:rsidRDefault="00A36C2A" w:rsidP="00A36C2A">
      <w:pPr>
        <w:jc w:val="both"/>
      </w:pPr>
      <w:r>
        <w:t>под тезисами понимают</w:t>
      </w:r>
    </w:p>
    <w:p w:rsidR="00A36C2A" w:rsidRDefault="00A36C2A" w:rsidP="00A36C2A">
      <w:pPr>
        <w:jc w:val="both"/>
      </w:pPr>
      <w:r>
        <w:t>последовательную фиксацию информации, отобранной и обдуманной в процессе чтения</w:t>
      </w:r>
    </w:p>
    <w:p w:rsidR="00A36C2A" w:rsidRDefault="00A36C2A" w:rsidP="00A36C2A">
      <w:pPr>
        <w:jc w:val="both"/>
      </w:pPr>
      <w:r>
        <w:t>или прослушивания лекции</w:t>
      </w:r>
    </w:p>
    <w:p w:rsidR="00A36C2A" w:rsidRDefault="00A36C2A" w:rsidP="00A36C2A">
      <w:pPr>
        <w:jc w:val="both"/>
      </w:pPr>
      <w:r>
        <w:t>краткое, обобщенное описание текста книги, статьи, рукописи</w:t>
      </w:r>
    </w:p>
    <w:p w:rsidR="00A36C2A" w:rsidRDefault="00A36C2A" w:rsidP="00A36C2A">
      <w:pPr>
        <w:jc w:val="both"/>
      </w:pPr>
      <w:r>
        <w:t>краткое изложение содержания предстоящего научного сообщения или статьи</w:t>
      </w:r>
    </w:p>
    <w:p w:rsidR="00A36C2A" w:rsidRDefault="00A36C2A" w:rsidP="00A36C2A">
      <w:pPr>
        <w:jc w:val="both"/>
      </w:pPr>
    </w:p>
    <w:p w:rsidR="00A36C2A" w:rsidRDefault="00A36C2A" w:rsidP="00A36C2A">
      <w:pPr>
        <w:jc w:val="both"/>
      </w:pPr>
    </w:p>
    <w:p w:rsidR="00A36C2A" w:rsidRDefault="00A36C2A" w:rsidP="00A36C2A">
      <w:pPr>
        <w:jc w:val="both"/>
      </w:pPr>
      <w:r>
        <w:t>в лексической системе научного стиля проявляется такая важная черта, как</w:t>
      </w:r>
    </w:p>
    <w:p w:rsidR="00A36C2A" w:rsidRDefault="00A36C2A" w:rsidP="00A36C2A">
      <w:pPr>
        <w:jc w:val="both"/>
      </w:pPr>
      <w:r>
        <w:t>стремление к обобщению, к абстракции</w:t>
      </w:r>
    </w:p>
    <w:p w:rsidR="00A36C2A" w:rsidRDefault="00A36C2A" w:rsidP="00A36C2A">
      <w:pPr>
        <w:jc w:val="both"/>
      </w:pPr>
      <w:r>
        <w:t>стремление к точности, к конкретности</w:t>
      </w:r>
    </w:p>
    <w:p w:rsidR="00A36C2A" w:rsidRDefault="00A36C2A" w:rsidP="00A36C2A">
      <w:pPr>
        <w:jc w:val="both"/>
      </w:pPr>
      <w:r>
        <w:t>стремление к подробному изложению мыслей</w:t>
      </w:r>
    </w:p>
    <w:p w:rsidR="00A36C2A" w:rsidRDefault="00A36C2A" w:rsidP="00A36C2A">
      <w:pPr>
        <w:jc w:val="both"/>
      </w:pPr>
    </w:p>
    <w:p w:rsidR="00A36C2A" w:rsidRDefault="00A36C2A" w:rsidP="00A36C2A">
      <w:pPr>
        <w:jc w:val="both"/>
      </w:pPr>
    </w:p>
    <w:p w:rsidR="00A36C2A" w:rsidRDefault="00A36C2A" w:rsidP="00A36C2A">
      <w:pPr>
        <w:jc w:val="both"/>
      </w:pPr>
      <w:r>
        <w:t>общенаучные термины предназначены для того, чтобы</w:t>
      </w:r>
    </w:p>
    <w:p w:rsidR="00A36C2A" w:rsidRDefault="00A36C2A" w:rsidP="00A36C2A">
      <w:pPr>
        <w:jc w:val="both"/>
      </w:pPr>
      <w:r>
        <w:lastRenderedPageBreak/>
        <w:t>выражать понятия, общие для комплекса наук</w:t>
      </w:r>
    </w:p>
    <w:p w:rsidR="00A36C2A" w:rsidRDefault="00A36C2A" w:rsidP="00A36C2A">
      <w:pPr>
        <w:jc w:val="both"/>
      </w:pPr>
      <w:r>
        <w:t>выражать понятия, специфические для каждой отрасли знания</w:t>
      </w:r>
    </w:p>
    <w:p w:rsidR="00A36C2A" w:rsidRDefault="00A36C2A" w:rsidP="00A36C2A">
      <w:pPr>
        <w:jc w:val="both"/>
      </w:pPr>
      <w:r>
        <w:t>выражать понятия, применимые ко всем областям научного знания</w:t>
      </w:r>
    </w:p>
    <w:p w:rsidR="00A36C2A" w:rsidRDefault="00A36C2A" w:rsidP="00A36C2A">
      <w:pPr>
        <w:jc w:val="both"/>
      </w:pPr>
    </w:p>
    <w:p w:rsidR="00A36C2A" w:rsidRDefault="00A36C2A" w:rsidP="00A36C2A">
      <w:pPr>
        <w:jc w:val="both"/>
      </w:pPr>
    </w:p>
    <w:p w:rsidR="00A36C2A" w:rsidRDefault="00A36C2A" w:rsidP="00A36C2A">
      <w:pPr>
        <w:jc w:val="both"/>
      </w:pPr>
      <w:r>
        <w:t>к узкоспециальным медицинским терминам относятся</w:t>
      </w:r>
    </w:p>
    <w:p w:rsidR="00A36C2A" w:rsidRDefault="00A36C2A" w:rsidP="00A36C2A">
      <w:pPr>
        <w:jc w:val="both"/>
      </w:pPr>
      <w:r>
        <w:t>брюшко мышцы, лобная чешуя, бугорок, турецкое седло</w:t>
      </w:r>
    </w:p>
    <w:p w:rsidR="00A36C2A" w:rsidRDefault="00A36C2A" w:rsidP="00A36C2A">
      <w:pPr>
        <w:jc w:val="both"/>
      </w:pPr>
      <w:r>
        <w:t>позвонок, отросток, организм, клетка, рог, оплодотворение</w:t>
      </w:r>
    </w:p>
    <w:p w:rsidR="00A36C2A" w:rsidRDefault="00A36C2A" w:rsidP="00A36C2A">
      <w:pPr>
        <w:jc w:val="both"/>
      </w:pPr>
      <w:r>
        <w:t>принцип детерминизма, диаграмма, стимуляция, органогенез</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 на месте пропуска «Условные рефлексы являются функцией коры больших полушарий. Безусловные рефлексы осуществляются на уровне подкорковых структур. … входят в состав сформированного в процессе филогенеза фонда рефлекторных реакций и передаются по наследству»:</w:t>
      </w:r>
    </w:p>
    <w:p w:rsidR="00A36C2A" w:rsidRDefault="00A36C2A" w:rsidP="00A36C2A">
      <w:pPr>
        <w:jc w:val="both"/>
      </w:pPr>
      <w:r>
        <w:t>эти</w:t>
      </w:r>
    </w:p>
    <w:p w:rsidR="00A36C2A" w:rsidRDefault="00A36C2A" w:rsidP="00A36C2A">
      <w:pPr>
        <w:jc w:val="both"/>
      </w:pPr>
      <w:r>
        <w:t>они</w:t>
      </w:r>
    </w:p>
    <w:p w:rsidR="00A36C2A" w:rsidRDefault="00A36C2A" w:rsidP="00A36C2A">
      <w:pPr>
        <w:jc w:val="both"/>
      </w:pPr>
      <w:r>
        <w:t>которые</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 написания числительного «Белая пульпа составляет примерно 1/5»:</w:t>
      </w:r>
    </w:p>
    <w:p w:rsidR="00A36C2A" w:rsidRDefault="00A36C2A" w:rsidP="00A36C2A">
      <w:pPr>
        <w:jc w:val="both"/>
      </w:pPr>
      <w:r>
        <w:t>Одну пятую</w:t>
      </w:r>
    </w:p>
    <w:p w:rsidR="00A36C2A" w:rsidRDefault="00A36C2A" w:rsidP="00A36C2A">
      <w:pPr>
        <w:jc w:val="both"/>
      </w:pPr>
      <w:r>
        <w:t>Одна пятая</w:t>
      </w:r>
    </w:p>
    <w:p w:rsidR="00A36C2A" w:rsidRDefault="00A36C2A" w:rsidP="00A36C2A">
      <w:pPr>
        <w:jc w:val="both"/>
      </w:pPr>
      <w:r>
        <w:t>Одной пятой</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 на месте пропуска «Мозговое вещество дольки на препаратах имеет более светлую окраску, …, по сравнению с корковым веществом, содержит меньшее количество лимфоцитов, но большее — эпителиального компонента»:</w:t>
      </w:r>
    </w:p>
    <w:p w:rsidR="00A36C2A" w:rsidRDefault="00A36C2A" w:rsidP="00A36C2A">
      <w:pPr>
        <w:jc w:val="both"/>
      </w:pPr>
      <w:r>
        <w:t>но</w:t>
      </w:r>
    </w:p>
    <w:p w:rsidR="00A36C2A" w:rsidRDefault="00A36C2A" w:rsidP="00A36C2A">
      <w:pPr>
        <w:jc w:val="both"/>
      </w:pPr>
      <w:r>
        <w:t>так как</w:t>
      </w:r>
    </w:p>
    <w:p w:rsidR="00A36C2A" w:rsidRDefault="00A36C2A" w:rsidP="00A36C2A">
      <w:pPr>
        <w:jc w:val="both"/>
      </w:pPr>
      <w:r>
        <w:t>да и</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 на месте пропуска «В корковом веществе лимфоидный компонент выражен лучше, … эпителиальный, и лимфоциты лежат более плотно, … в мозговом»:</w:t>
      </w:r>
    </w:p>
    <w:p w:rsidR="00A36C2A" w:rsidRDefault="00A36C2A" w:rsidP="00A36C2A">
      <w:pPr>
        <w:jc w:val="both"/>
      </w:pPr>
      <w:r>
        <w:t>и</w:t>
      </w:r>
    </w:p>
    <w:p w:rsidR="00A36C2A" w:rsidRDefault="00A36C2A" w:rsidP="00A36C2A">
      <w:pPr>
        <w:jc w:val="both"/>
      </w:pPr>
      <w:r>
        <w:t>как</w:t>
      </w:r>
    </w:p>
    <w:p w:rsidR="00A36C2A" w:rsidRDefault="00A36C2A" w:rsidP="00A36C2A">
      <w:pPr>
        <w:jc w:val="both"/>
      </w:pPr>
      <w:r>
        <w:t>чем</w:t>
      </w:r>
    </w:p>
    <w:p w:rsidR="00A36C2A" w:rsidRDefault="00A36C2A" w:rsidP="00A36C2A">
      <w:pPr>
        <w:jc w:val="both"/>
      </w:pPr>
    </w:p>
    <w:p w:rsidR="00A36C2A" w:rsidRDefault="00A36C2A" w:rsidP="00A36C2A">
      <w:pPr>
        <w:jc w:val="both"/>
      </w:pPr>
    </w:p>
    <w:p w:rsidR="00A36C2A" w:rsidRDefault="00A36C2A" w:rsidP="00A36C2A">
      <w:pPr>
        <w:jc w:val="both"/>
      </w:pPr>
      <w:r>
        <w:t>Выберите пропущенный союз «По периферии долек располагается более тёмное корковое, … более светлое мозговое вещество занимает центральную часть»:</w:t>
      </w:r>
    </w:p>
    <w:p w:rsidR="00A36C2A" w:rsidRDefault="00A36C2A" w:rsidP="00A36C2A">
      <w:pPr>
        <w:jc w:val="both"/>
      </w:pPr>
      <w:r>
        <w:t>и</w:t>
      </w:r>
    </w:p>
    <w:p w:rsidR="00A36C2A" w:rsidRDefault="00A36C2A" w:rsidP="00A36C2A">
      <w:pPr>
        <w:jc w:val="both"/>
      </w:pPr>
      <w:r>
        <w:t>но</w:t>
      </w:r>
    </w:p>
    <w:p w:rsidR="00A36C2A" w:rsidRDefault="00A36C2A" w:rsidP="00A36C2A">
      <w:pPr>
        <w:jc w:val="both"/>
      </w:pPr>
      <w:r>
        <w:t>а</w:t>
      </w:r>
    </w:p>
    <w:p w:rsidR="00A36C2A" w:rsidRDefault="00A36C2A" w:rsidP="00A36C2A">
      <w:pPr>
        <w:jc w:val="both"/>
      </w:pPr>
    </w:p>
    <w:p w:rsidR="00A36C2A" w:rsidRDefault="00A36C2A" w:rsidP="00A36C2A">
      <w:pPr>
        <w:jc w:val="both"/>
      </w:pPr>
    </w:p>
    <w:p w:rsidR="00A36C2A" w:rsidRDefault="00A36C2A" w:rsidP="00A36C2A">
      <w:pPr>
        <w:jc w:val="both"/>
      </w:pPr>
      <w:r>
        <w:t>Укажите падеж, который используется в обоих предложениях</w:t>
      </w:r>
    </w:p>
    <w:p w:rsidR="00A36C2A" w:rsidRDefault="00A36C2A" w:rsidP="00A36C2A">
      <w:pPr>
        <w:jc w:val="both"/>
      </w:pPr>
      <w:r>
        <w:lastRenderedPageBreak/>
        <w:t>Костный мозг обладает высокой регенерационной способностью. Красный костный мозг является главным органом кроветворения</w:t>
      </w:r>
    </w:p>
    <w:p w:rsidR="00A36C2A" w:rsidRDefault="00A36C2A" w:rsidP="00A36C2A">
      <w:pPr>
        <w:jc w:val="both"/>
      </w:pPr>
      <w:r>
        <w:t>предложный падеж</w:t>
      </w:r>
    </w:p>
    <w:p w:rsidR="00A36C2A" w:rsidRDefault="00A36C2A" w:rsidP="00A36C2A">
      <w:pPr>
        <w:jc w:val="both"/>
      </w:pPr>
      <w:r>
        <w:t>родительный падеж</w:t>
      </w:r>
    </w:p>
    <w:p w:rsidR="00A36C2A" w:rsidRDefault="00A36C2A" w:rsidP="00A36C2A">
      <w:pPr>
        <w:jc w:val="both"/>
      </w:pPr>
      <w:r>
        <w:t>творительный падеж</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w:t>
      </w:r>
    </w:p>
    <w:p w:rsidR="00A36C2A" w:rsidRDefault="00A36C2A" w:rsidP="00A36C2A">
      <w:pPr>
        <w:jc w:val="both"/>
      </w:pPr>
      <w:r>
        <w:t>В обычных физиологических условиях … стенку синусоидных капилляров костного мозга проникают лишь созревшие форменные элементы крови.</w:t>
      </w:r>
    </w:p>
    <w:p w:rsidR="00A36C2A" w:rsidRDefault="00A36C2A" w:rsidP="00A36C2A">
      <w:pPr>
        <w:jc w:val="both"/>
      </w:pPr>
      <w:r>
        <w:t>за</w:t>
      </w:r>
    </w:p>
    <w:p w:rsidR="00A36C2A" w:rsidRDefault="00A36C2A" w:rsidP="00A36C2A">
      <w:pPr>
        <w:jc w:val="both"/>
      </w:pPr>
      <w:r>
        <w:t>через</w:t>
      </w:r>
    </w:p>
    <w:p w:rsidR="00A36C2A" w:rsidRDefault="00A36C2A" w:rsidP="00A36C2A">
      <w:pPr>
        <w:jc w:val="both"/>
      </w:pPr>
      <w:r>
        <w:t>в</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w:t>
      </w:r>
    </w:p>
    <w:p w:rsidR="00A36C2A" w:rsidRDefault="00A36C2A" w:rsidP="00A36C2A">
      <w:pPr>
        <w:jc w:val="both"/>
      </w:pPr>
      <w:r>
        <w:t>Костный мозг обладает высоким регенерационным способностям.</w:t>
      </w:r>
    </w:p>
    <w:p w:rsidR="00A36C2A" w:rsidRDefault="00A36C2A" w:rsidP="00A36C2A">
      <w:pPr>
        <w:jc w:val="both"/>
      </w:pPr>
      <w:r>
        <w:t>Костный мозг обладает высокой регенерационной способностью.</w:t>
      </w:r>
    </w:p>
    <w:p w:rsidR="00A36C2A" w:rsidRDefault="00A36C2A" w:rsidP="00A36C2A">
      <w:pPr>
        <w:jc w:val="both"/>
      </w:pPr>
      <w:r>
        <w:t>Костный мозг обладает высокая регенерационная способность.</w:t>
      </w:r>
    </w:p>
    <w:p w:rsidR="00A36C2A" w:rsidRDefault="00A36C2A" w:rsidP="00A36C2A">
      <w:pPr>
        <w:jc w:val="both"/>
      </w:pPr>
    </w:p>
    <w:p w:rsidR="00A36C2A" w:rsidRDefault="00A36C2A" w:rsidP="00A36C2A">
      <w:pPr>
        <w:jc w:val="both"/>
      </w:pPr>
    </w:p>
    <w:p w:rsidR="00A36C2A" w:rsidRDefault="00A36C2A" w:rsidP="00A36C2A">
      <w:pPr>
        <w:jc w:val="both"/>
      </w:pPr>
      <w:r>
        <w:t>Укажите на месте пропуска правильное средство связи двух предложений: Кровь состоит из плазмы и форменных элементов. К числу … относятся эритроциты (красные кровяные тельца), лейкоциты (белые кровяные тельца) и тромбоциты (кровяные пластинки).</w:t>
      </w:r>
    </w:p>
    <w:p w:rsidR="00A36C2A" w:rsidRDefault="00A36C2A" w:rsidP="00A36C2A">
      <w:pPr>
        <w:jc w:val="both"/>
      </w:pPr>
      <w:r>
        <w:t>их</w:t>
      </w:r>
    </w:p>
    <w:p w:rsidR="00A36C2A" w:rsidRDefault="00A36C2A" w:rsidP="00A36C2A">
      <w:pPr>
        <w:jc w:val="both"/>
      </w:pPr>
      <w:r>
        <w:t>последних</w:t>
      </w:r>
    </w:p>
    <w:p w:rsidR="00A36C2A" w:rsidRDefault="00A36C2A" w:rsidP="00A36C2A">
      <w:pPr>
        <w:jc w:val="both"/>
      </w:pPr>
      <w:r>
        <w:t>ним</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w:t>
      </w:r>
    </w:p>
    <w:p w:rsidR="00A36C2A" w:rsidRDefault="00A36C2A" w:rsidP="00A36C2A">
      <w:pPr>
        <w:jc w:val="both"/>
      </w:pPr>
      <w:r>
        <w:t>Органы кроветворения (гемопоэза) — это органы, производящие компоненты крови.</w:t>
      </w:r>
    </w:p>
    <w:p w:rsidR="00A36C2A" w:rsidRDefault="00A36C2A" w:rsidP="00A36C2A">
      <w:pPr>
        <w:jc w:val="both"/>
      </w:pPr>
      <w:r>
        <w:t>Органы кроветворения (гемопоэза) — это органы, производящий компонент крови.</w:t>
      </w:r>
    </w:p>
    <w:p w:rsidR="00A36C2A" w:rsidRDefault="00A36C2A" w:rsidP="00A36C2A">
      <w:pPr>
        <w:jc w:val="both"/>
      </w:pPr>
      <w:r>
        <w:t>Органы кроветворения (гемопоэза) — это органы, производящее компоненты крови.</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 написания числительного с существительным «В свою очередь плазма крови состоит на 90–92 % из воды и на 8–10 % — из органических и неорганических веществ»:</w:t>
      </w:r>
    </w:p>
    <w:p w:rsidR="00A36C2A" w:rsidRDefault="00A36C2A" w:rsidP="00A36C2A">
      <w:pPr>
        <w:jc w:val="both"/>
      </w:pPr>
      <w:r>
        <w:t>На девяносто-девяносто два процента, на восемь-десять процентов.</w:t>
      </w:r>
    </w:p>
    <w:p w:rsidR="00A36C2A" w:rsidRDefault="00A36C2A" w:rsidP="00A36C2A">
      <w:pPr>
        <w:jc w:val="both"/>
      </w:pPr>
      <w:r>
        <w:t>На девяносто-девяносто два процента, на восемь-десять процента.</w:t>
      </w:r>
    </w:p>
    <w:p w:rsidR="00A36C2A" w:rsidRDefault="00A36C2A" w:rsidP="00A36C2A">
      <w:pPr>
        <w:jc w:val="both"/>
      </w:pPr>
      <w:r>
        <w:t>На девяноста-девяноста два процента, на восемь-десять процентов.</w:t>
      </w:r>
    </w:p>
    <w:p w:rsidR="00A36C2A" w:rsidRPr="00A36C2A" w:rsidRDefault="00A36C2A" w:rsidP="00A36C2A">
      <w:pPr>
        <w:autoSpaceDE w:val="0"/>
        <w:autoSpaceDN w:val="0"/>
        <w:adjustRightInd w:val="0"/>
        <w:rPr>
          <w:b/>
        </w:rPr>
      </w:pPr>
    </w:p>
    <w:p w:rsidR="00722DF7" w:rsidRPr="00145469" w:rsidRDefault="00722DF7" w:rsidP="00722DF7">
      <w:pPr>
        <w:pStyle w:val="WW-"/>
        <w:spacing w:line="240" w:lineRule="auto"/>
        <w:jc w:val="center"/>
        <w:rPr>
          <w:b/>
          <w:color w:val="auto"/>
        </w:rPr>
      </w:pPr>
    </w:p>
    <w:p w:rsidR="00722DF7" w:rsidRPr="00145469" w:rsidRDefault="00722DF7" w:rsidP="00A36C2A">
      <w:pPr>
        <w:contextualSpacing/>
        <w:rPr>
          <w:b/>
        </w:rPr>
      </w:pPr>
      <w:r w:rsidRPr="00145469">
        <w:rPr>
          <w:b/>
        </w:rPr>
        <w:t>Кейс-задание (</w:t>
      </w:r>
      <w:r w:rsidR="00A36C2A">
        <w:rPr>
          <w:b/>
        </w:rPr>
        <w:t>Чтение</w:t>
      </w:r>
      <w:r w:rsidRPr="00145469">
        <w:rPr>
          <w:b/>
        </w:rPr>
        <w:t>.</w:t>
      </w:r>
      <w:r w:rsidR="00A36C2A">
        <w:rPr>
          <w:b/>
        </w:rPr>
        <w:t xml:space="preserve"> </w:t>
      </w:r>
      <w:r w:rsidRPr="00145469">
        <w:rPr>
          <w:b/>
        </w:rPr>
        <w:t>Говорение)</w:t>
      </w:r>
    </w:p>
    <w:p w:rsidR="00ED0AAE" w:rsidRPr="00145469" w:rsidRDefault="00ED0AAE" w:rsidP="00722DF7">
      <w:pPr>
        <w:ind w:left="567"/>
        <w:contextualSpacing/>
        <w:jc w:val="center"/>
        <w:rPr>
          <w:b/>
        </w:rPr>
      </w:pPr>
    </w:p>
    <w:p w:rsidR="00A36C2A" w:rsidRPr="00A36C2A" w:rsidRDefault="00A36C2A" w:rsidP="00A36C2A">
      <w:pPr>
        <w:pStyle w:val="11"/>
        <w:spacing w:line="360" w:lineRule="auto"/>
        <w:jc w:val="both"/>
        <w:rPr>
          <w:rFonts w:ascii="Times New Roman" w:hAnsi="Times New Roman" w:cs="Times New Roman"/>
          <w:sz w:val="24"/>
          <w:szCs w:val="24"/>
        </w:rPr>
      </w:pPr>
      <w:r w:rsidRPr="00A36C2A">
        <w:rPr>
          <w:rFonts w:ascii="Times New Roman" w:hAnsi="Times New Roman" w:cs="Times New Roman"/>
          <w:sz w:val="24"/>
          <w:szCs w:val="24"/>
        </w:rPr>
        <w:t>1.</w:t>
      </w:r>
      <w:r w:rsidRPr="00A36C2A">
        <w:rPr>
          <w:rFonts w:ascii="Times New Roman" w:hAnsi="Times New Roman" w:cs="Times New Roman"/>
          <w:sz w:val="24"/>
          <w:szCs w:val="24"/>
        </w:rPr>
        <w:tab/>
        <w:t>Прочтите текст «Функции дыхательной системы».</w:t>
      </w:r>
    </w:p>
    <w:p w:rsidR="00A36C2A" w:rsidRPr="00A36C2A" w:rsidRDefault="00A36C2A" w:rsidP="00A36C2A">
      <w:pPr>
        <w:pStyle w:val="11"/>
        <w:spacing w:line="360" w:lineRule="auto"/>
        <w:jc w:val="both"/>
        <w:rPr>
          <w:rFonts w:ascii="Times New Roman" w:hAnsi="Times New Roman" w:cs="Times New Roman"/>
          <w:sz w:val="24"/>
          <w:szCs w:val="24"/>
        </w:rPr>
      </w:pPr>
      <w:r w:rsidRPr="00A36C2A">
        <w:rPr>
          <w:rFonts w:ascii="Times New Roman" w:hAnsi="Times New Roman" w:cs="Times New Roman"/>
          <w:sz w:val="24"/>
          <w:szCs w:val="24"/>
        </w:rPr>
        <w:t>2.</w:t>
      </w:r>
      <w:r w:rsidRPr="00A36C2A">
        <w:rPr>
          <w:rFonts w:ascii="Times New Roman" w:hAnsi="Times New Roman" w:cs="Times New Roman"/>
          <w:sz w:val="24"/>
          <w:szCs w:val="24"/>
        </w:rPr>
        <w:tab/>
        <w:t>Прочтите ситуационную задачу. Выразите свое мнение, аргументируйте его. Постройте диалог.</w:t>
      </w:r>
    </w:p>
    <w:p w:rsidR="00A36C2A" w:rsidRPr="00A36C2A" w:rsidRDefault="00A36C2A" w:rsidP="00A36C2A">
      <w:pPr>
        <w:pStyle w:val="11"/>
        <w:spacing w:line="360" w:lineRule="auto"/>
        <w:jc w:val="both"/>
        <w:rPr>
          <w:rFonts w:ascii="Times New Roman" w:hAnsi="Times New Roman" w:cs="Times New Roman"/>
          <w:sz w:val="24"/>
          <w:szCs w:val="24"/>
        </w:rPr>
      </w:pPr>
      <w:r w:rsidRPr="00A36C2A">
        <w:rPr>
          <w:rFonts w:ascii="Times New Roman" w:hAnsi="Times New Roman" w:cs="Times New Roman"/>
          <w:sz w:val="24"/>
          <w:szCs w:val="24"/>
        </w:rPr>
        <w:lastRenderedPageBreak/>
        <w:t>Ваш одногруппник неверно описывает функции дыхательной системы. Вы хотите помочь ему и вступаете в диалог. Вы приводите аргументы в защиту своего мнения, рассказываете правильно о функциях дыхательной системы.</w:t>
      </w:r>
    </w:p>
    <w:p w:rsidR="00DD3889" w:rsidRPr="00A36C2A" w:rsidRDefault="00DD3889" w:rsidP="00722DF7">
      <w:pPr>
        <w:widowControl w:val="0"/>
        <w:rPr>
          <w:bCs/>
        </w:rPr>
      </w:pPr>
    </w:p>
    <w:p w:rsidR="00DD3889" w:rsidRPr="00A36C2A" w:rsidRDefault="00DD3889" w:rsidP="00722DF7">
      <w:pPr>
        <w:widowControl w:val="0"/>
        <w:rPr>
          <w:bCs/>
        </w:rPr>
      </w:pPr>
    </w:p>
    <w:p w:rsidR="00F23A0A" w:rsidRPr="00145469" w:rsidRDefault="00ED0AAE" w:rsidP="005033E9">
      <w:pPr>
        <w:rPr>
          <w:b/>
          <w:lang w:val="en-US"/>
        </w:rPr>
      </w:pPr>
      <w:r w:rsidRPr="00145469">
        <w:rPr>
          <w:b/>
        </w:rPr>
        <w:t>Промежуточный</w:t>
      </w:r>
      <w:r w:rsidR="00A36C2A">
        <w:rPr>
          <w:b/>
        </w:rPr>
        <w:t xml:space="preserve"> </w:t>
      </w:r>
      <w:r w:rsidR="005033E9" w:rsidRPr="00145469">
        <w:rPr>
          <w:b/>
        </w:rPr>
        <w:t>тест</w:t>
      </w:r>
      <w:r w:rsidR="005033E9" w:rsidRPr="00145469">
        <w:rPr>
          <w:b/>
          <w:lang w:val="en-US"/>
        </w:rPr>
        <w:t xml:space="preserve"> (3 </w:t>
      </w:r>
      <w:r w:rsidR="005033E9" w:rsidRPr="00145469">
        <w:rPr>
          <w:b/>
        </w:rPr>
        <w:t>семестр</w:t>
      </w:r>
      <w:r w:rsidR="005033E9" w:rsidRPr="00145469">
        <w:rPr>
          <w:b/>
          <w:lang w:val="en-US"/>
        </w:rPr>
        <w:t>)</w:t>
      </w:r>
    </w:p>
    <w:p w:rsidR="00F23A0A" w:rsidRPr="00145469" w:rsidRDefault="00F23A0A" w:rsidP="00F23A0A">
      <w:pPr>
        <w:jc w:val="center"/>
        <w:rPr>
          <w:b/>
          <w:lang w:val="en-US"/>
        </w:rPr>
      </w:pPr>
    </w:p>
    <w:tbl>
      <w:tblPr>
        <w:tblW w:w="0" w:type="auto"/>
        <w:tblInd w:w="268" w:type="dxa"/>
        <w:tblLayout w:type="fixed"/>
        <w:tblLook w:val="04A0"/>
      </w:tblPr>
      <w:tblGrid>
        <w:gridCol w:w="6120"/>
        <w:gridCol w:w="2560"/>
      </w:tblGrid>
      <w:tr w:rsidR="00F23A0A" w:rsidRPr="00145469">
        <w:trPr>
          <w:trHeight w:val="100"/>
        </w:trPr>
        <w:tc>
          <w:tcPr>
            <w:tcW w:w="8680" w:type="dxa"/>
            <w:gridSpan w:val="2"/>
            <w:tcBorders>
              <w:top w:val="single" w:sz="4" w:space="0" w:color="000000"/>
              <w:left w:val="single" w:sz="4" w:space="0" w:color="000000"/>
              <w:bottom w:val="single" w:sz="4" w:space="0" w:color="000000"/>
              <w:right w:val="single" w:sz="4" w:space="0" w:color="000000"/>
            </w:tcBorders>
          </w:tcPr>
          <w:p w:rsidR="00F23A0A" w:rsidRPr="00145469" w:rsidRDefault="00F23A0A">
            <w:pPr>
              <w:suppressAutoHyphens/>
              <w:snapToGrid w:val="0"/>
              <w:jc w:val="both"/>
              <w:rPr>
                <w:b/>
                <w:lang w:eastAsia="ar-SA"/>
              </w:rPr>
            </w:pPr>
            <w:r w:rsidRPr="00145469">
              <w:rPr>
                <w:b/>
              </w:rPr>
              <w:t>Структура теста</w:t>
            </w:r>
          </w:p>
        </w:tc>
      </w:tr>
      <w:tr w:rsidR="00BB4324" w:rsidRPr="00145469">
        <w:trPr>
          <w:trHeight w:val="345"/>
        </w:trPr>
        <w:tc>
          <w:tcPr>
            <w:tcW w:w="6120" w:type="dxa"/>
            <w:tcBorders>
              <w:top w:val="single" w:sz="4" w:space="0" w:color="000000"/>
              <w:left w:val="single" w:sz="4" w:space="0" w:color="000000"/>
              <w:bottom w:val="single" w:sz="4" w:space="0" w:color="000000"/>
              <w:right w:val="nil"/>
            </w:tcBorders>
          </w:tcPr>
          <w:p w:rsidR="00BB4324" w:rsidRPr="00145469" w:rsidRDefault="00BB4324">
            <w:pPr>
              <w:suppressAutoHyphens/>
              <w:snapToGrid w:val="0"/>
              <w:jc w:val="both"/>
              <w:rPr>
                <w:lang w:eastAsia="ar-SA"/>
              </w:rPr>
            </w:pPr>
            <w:r w:rsidRPr="00145469">
              <w:t>Контрольный тест</w:t>
            </w:r>
            <w:r w:rsidR="00132A11" w:rsidRPr="00145469">
              <w:t xml:space="preserve"> и кейс</w:t>
            </w:r>
            <w:r w:rsidRPr="00145469">
              <w:t xml:space="preserve"> (заданий)</w:t>
            </w:r>
          </w:p>
        </w:tc>
        <w:tc>
          <w:tcPr>
            <w:tcW w:w="2560" w:type="dxa"/>
            <w:tcBorders>
              <w:top w:val="single" w:sz="4" w:space="0" w:color="000000"/>
              <w:left w:val="single" w:sz="4" w:space="0" w:color="000000"/>
              <w:bottom w:val="single" w:sz="4" w:space="0" w:color="000000"/>
              <w:right w:val="single" w:sz="4" w:space="0" w:color="000000"/>
            </w:tcBorders>
          </w:tcPr>
          <w:p w:rsidR="00BB4324" w:rsidRPr="00145469" w:rsidRDefault="00BB4324" w:rsidP="006F0ECA">
            <w:pPr>
              <w:suppressAutoHyphens/>
              <w:snapToGrid w:val="0"/>
              <w:jc w:val="center"/>
              <w:rPr>
                <w:lang w:eastAsia="ar-SA"/>
              </w:rPr>
            </w:pPr>
            <w:r w:rsidRPr="00145469">
              <w:t>1</w:t>
            </w:r>
            <w:r w:rsidR="00A36C2A">
              <w:t>1</w:t>
            </w:r>
          </w:p>
        </w:tc>
      </w:tr>
      <w:tr w:rsidR="00BB4324" w:rsidRPr="00145469">
        <w:trPr>
          <w:trHeight w:val="345"/>
        </w:trPr>
        <w:tc>
          <w:tcPr>
            <w:tcW w:w="6120" w:type="dxa"/>
            <w:tcBorders>
              <w:top w:val="single" w:sz="4" w:space="0" w:color="000000"/>
              <w:left w:val="single" w:sz="4" w:space="0" w:color="000000"/>
              <w:bottom w:val="single" w:sz="4" w:space="0" w:color="000000"/>
              <w:right w:val="nil"/>
            </w:tcBorders>
          </w:tcPr>
          <w:p w:rsidR="00BB4324" w:rsidRPr="00145469" w:rsidRDefault="00BB4324">
            <w:pPr>
              <w:suppressAutoHyphens/>
              <w:snapToGrid w:val="0"/>
              <w:jc w:val="both"/>
              <w:rPr>
                <w:lang w:eastAsia="ar-SA"/>
              </w:rPr>
            </w:pPr>
            <w:r w:rsidRPr="00145469">
              <w:t>Предполагаемое время тестирования (мин)</w:t>
            </w:r>
          </w:p>
        </w:tc>
        <w:tc>
          <w:tcPr>
            <w:tcW w:w="2560" w:type="dxa"/>
            <w:tcBorders>
              <w:top w:val="single" w:sz="4" w:space="0" w:color="000000"/>
              <w:left w:val="single" w:sz="4" w:space="0" w:color="000000"/>
              <w:bottom w:val="single" w:sz="4" w:space="0" w:color="000000"/>
              <w:right w:val="single" w:sz="4" w:space="0" w:color="000000"/>
            </w:tcBorders>
          </w:tcPr>
          <w:p w:rsidR="00BB4324" w:rsidRPr="00145469" w:rsidRDefault="006F0ECA" w:rsidP="00E6002B">
            <w:pPr>
              <w:suppressAutoHyphens/>
              <w:snapToGrid w:val="0"/>
              <w:jc w:val="center"/>
              <w:rPr>
                <w:lang w:eastAsia="ar-SA"/>
              </w:rPr>
            </w:pPr>
            <w:r w:rsidRPr="00145469">
              <w:t>40</w:t>
            </w:r>
            <w:r w:rsidR="00BB4324" w:rsidRPr="00145469">
              <w:t xml:space="preserve"> мин.</w:t>
            </w:r>
          </w:p>
        </w:tc>
      </w:tr>
    </w:tbl>
    <w:p w:rsidR="00F23A0A" w:rsidRPr="00145469" w:rsidRDefault="00F23A0A" w:rsidP="00F23A0A">
      <w:pPr>
        <w:jc w:val="both"/>
      </w:pPr>
    </w:p>
    <w:p w:rsidR="0093241F" w:rsidRDefault="0093241F" w:rsidP="00EC682D"/>
    <w:p w:rsidR="00A36C2A" w:rsidRDefault="00A36C2A" w:rsidP="00A36C2A">
      <w:pPr>
        <w:autoSpaceDE w:val="0"/>
        <w:autoSpaceDN w:val="0"/>
        <w:adjustRightInd w:val="0"/>
        <w:rPr>
          <w:b/>
        </w:rPr>
      </w:pPr>
      <w:r w:rsidRPr="00A36C2A">
        <w:rPr>
          <w:b/>
        </w:rPr>
        <w:t>Тест для системы ДО (</w:t>
      </w:r>
      <w:r>
        <w:rPr>
          <w:b/>
        </w:rPr>
        <w:t>Чтение</w:t>
      </w:r>
      <w:r w:rsidRPr="00A36C2A">
        <w:rPr>
          <w:b/>
        </w:rPr>
        <w:t>)</w:t>
      </w:r>
    </w:p>
    <w:p w:rsidR="0093241F" w:rsidRPr="0093241F" w:rsidRDefault="0093241F" w:rsidP="00EC682D">
      <w:pPr>
        <w:rPr>
          <w:sz w:val="28"/>
          <w:szCs w:val="28"/>
        </w:rPr>
      </w:pPr>
    </w:p>
    <w:p w:rsidR="002709C8" w:rsidRPr="00313D5F" w:rsidRDefault="002709C8" w:rsidP="002709C8">
      <w:pPr>
        <w:contextualSpacing/>
        <w:jc w:val="both"/>
        <w:rPr>
          <w:bCs/>
        </w:rPr>
      </w:pPr>
      <w:r w:rsidRPr="002D208F">
        <w:rPr>
          <w:bCs/>
        </w:rPr>
        <w:t>Прочтите текст и выполните задания.</w:t>
      </w:r>
      <w:r w:rsidRPr="002D208F">
        <w:t>Грипп — остропротекающая вирусная инфекция, при которой возбудитель передается воздушно-капельным путем и поражает преимущественно респираторный тракт, способствуя общей интоксикации всего организма. Характер течения заболевания может варьировать от легких до тяжелых форм, но, вопреки сформировавшемуся в последние годы нездоровому ажиотажу вокруг себя, грипп в большинстве случаев протекает без серьезных осложнений, проходит спонтанно с формированием иммунитета и не требует помещения в стационар. Возбудителем заболевания является семейство РНК-вирусов с буквенным обозначением А, В и С. Эти вирусы имеют свойство постоянно трансформироваться, выводя себя таким образом из поля зрения сформировавшейся системы иммунного ответа, «заточенной» под другую модификацию вируса. Этим и обусловлено периодическое возникновение эпидемий и высокий уровень заболеваемости.</w:t>
      </w:r>
      <w:r>
        <w:t xml:space="preserve">///     </w:t>
      </w:r>
      <w:r w:rsidRPr="002D208F">
        <w:t xml:space="preserve"> В иной период, когда надо точно удостовериться в источнике болезненного состояния, на помощь приходит лабораторная диагностика: метод иммунофлюоресцентной диагностики (РИФ-метод). Суть его состоит в наблюдении под люминесцентным микроскопом за образованием комплекса антиген/антител, которое проявляется ярко-красным свечением (т.к. антитела не пр</w:t>
      </w:r>
      <w:r>
        <w:t xml:space="preserve">остые, а меченые флюорохромом). </w:t>
      </w:r>
      <w:r w:rsidRPr="002D208F">
        <w:t xml:space="preserve">Выберите НЕВЕРНОЕ </w:t>
      </w:r>
      <w:r w:rsidR="00A36C2A" w:rsidRPr="002D208F">
        <w:t>утверждение:</w:t>
      </w:r>
      <w:r w:rsidRPr="006D5423">
        <w:t xml:space="preserve"> {</w:t>
      </w:r>
    </w:p>
    <w:p w:rsidR="002709C8" w:rsidRPr="002D208F" w:rsidRDefault="002709C8" w:rsidP="002709C8">
      <w:pPr>
        <w:jc w:val="both"/>
      </w:pPr>
      <w:r w:rsidRPr="00A641AB">
        <w:t xml:space="preserve">~ </w:t>
      </w:r>
      <w:r w:rsidRPr="002D208F">
        <w:t>Возбудителем заболевания является семейство РНК-вирусов с буквенным обозначением А, В и С;</w:t>
      </w:r>
    </w:p>
    <w:p w:rsidR="002709C8" w:rsidRPr="002D208F" w:rsidRDefault="002709C8" w:rsidP="002709C8">
      <w:pPr>
        <w:jc w:val="both"/>
      </w:pPr>
      <w:r w:rsidRPr="005E5D5C">
        <w:t>~</w:t>
      </w:r>
      <w:r w:rsidRPr="002D208F">
        <w:t>РИФ-метод основан на использовании тестового препарата, полученного из эритроцитов барана;</w:t>
      </w:r>
    </w:p>
    <w:p w:rsidR="002709C8" w:rsidRPr="002D208F" w:rsidRDefault="002709C8" w:rsidP="002709C8">
      <w:pPr>
        <w:jc w:val="both"/>
      </w:pPr>
      <w:r w:rsidRPr="00A641AB">
        <w:t xml:space="preserve">~ </w:t>
      </w:r>
      <w:r w:rsidRPr="002D208F">
        <w:t>Характер течения заболевания может варьировать от легких до тяжелых форм</w:t>
      </w:r>
      <w:r>
        <w:t>.</w:t>
      </w:r>
    </w:p>
    <w:p w:rsidR="002709C8" w:rsidRPr="006D5423" w:rsidRDefault="002709C8" w:rsidP="002709C8">
      <w:pPr>
        <w:jc w:val="both"/>
      </w:pPr>
      <w:r w:rsidRPr="006D5423">
        <w:t>}</w:t>
      </w:r>
    </w:p>
    <w:p w:rsidR="002709C8" w:rsidRPr="002D208F" w:rsidRDefault="002709C8" w:rsidP="002709C8">
      <w:pPr>
        <w:jc w:val="both"/>
      </w:pPr>
    </w:p>
    <w:p w:rsidR="002709C8" w:rsidRPr="002D208F" w:rsidRDefault="002709C8" w:rsidP="002709C8">
      <w:pPr>
        <w:jc w:val="both"/>
      </w:pPr>
    </w:p>
    <w:p w:rsidR="002709C8" w:rsidRPr="00313D5F" w:rsidRDefault="002709C8" w:rsidP="002709C8">
      <w:pPr>
        <w:jc w:val="both"/>
        <w:rPr>
          <w:iCs/>
        </w:rPr>
      </w:pPr>
      <w:r w:rsidRPr="002D208F">
        <w:rPr>
          <w:bCs/>
        </w:rPr>
        <w:t>Прочтите текст и выполните задания.</w:t>
      </w:r>
      <w:r w:rsidR="00A36C2A">
        <w:rPr>
          <w:bCs/>
        </w:rPr>
        <w:t xml:space="preserve"> </w:t>
      </w:r>
      <w:r w:rsidRPr="002D208F">
        <w:t xml:space="preserve">У неимунных лиц (у которых в первый раз отмечается вирусная инвазия конкретным серологическим типом гриппа) заболевание, не чувствуя никаких препятствий, распространяется лавинообразно, и уже через несколько часов в крови достигаются высокие концентрации вирусов и продуцируемых ими токсинов. Иммунная система реагирует двояко: вырабатываются антитела к токсинам и к своим собственным клеткам, пораженным вирусом (аутоиммунные реакции). В ответ на это в организме развивается массированный воспалительный процесс, в первую очередь, в респираторном тракте, т.к. вирус обладает сродством с его эпителием. Размножение вируса в клетках вызывает в конечном итоге их гибель, следовательно, повреждаются органы и ткани, в состав которых входят эти клетки. После разрушения клетки вирус вместе с токсинами попадает в кровь. Развивается капилляротоксикоз с превалирующим </w:t>
      </w:r>
      <w:r w:rsidRPr="002D208F">
        <w:lastRenderedPageBreak/>
        <w:t xml:space="preserve">поражением сосудов легких, верхних дыхательных путей и центральной нервной системы. </w:t>
      </w:r>
      <w:r>
        <w:rPr>
          <w:iCs/>
        </w:rPr>
        <w:t xml:space="preserve"> Симптомы гриппа: </w:t>
      </w:r>
      <w:r w:rsidRPr="002D208F">
        <w:t>острое начало болезни;</w:t>
      </w:r>
      <w:r w:rsidR="00A36C2A">
        <w:t xml:space="preserve"> </w:t>
      </w:r>
      <w:r w:rsidRPr="002D208F">
        <w:t>повышение температуры до фебрильных (38-39 ˚С) значений;</w:t>
      </w:r>
      <w:r w:rsidR="00A36C2A">
        <w:t xml:space="preserve"> </w:t>
      </w:r>
      <w:r w:rsidRPr="002D208F">
        <w:t>слабость, разбитость;</w:t>
      </w:r>
      <w:r w:rsidR="00A36C2A">
        <w:t xml:space="preserve"> </w:t>
      </w:r>
      <w:r w:rsidRPr="002D208F">
        <w:t>головные и мышечные боли;</w:t>
      </w:r>
      <w:r w:rsidR="00A36C2A">
        <w:t xml:space="preserve"> </w:t>
      </w:r>
      <w:r w:rsidRPr="002D208F">
        <w:t>боязнь света, слезоточивость;</w:t>
      </w:r>
      <w:r w:rsidR="00A36C2A">
        <w:t xml:space="preserve"> </w:t>
      </w:r>
      <w:r w:rsidRPr="002D208F">
        <w:t>насморк, непродуктивный (сухой) кашель.</w:t>
      </w:r>
      <w:r w:rsidR="00A36C2A">
        <w:t xml:space="preserve"> </w:t>
      </w:r>
      <w:r w:rsidRPr="002D208F">
        <w:t>Среди симптомов гриппа отмечают …</w:t>
      </w:r>
      <w:r w:rsidRPr="006D5423">
        <w:t>: {</w:t>
      </w:r>
    </w:p>
    <w:p w:rsidR="002709C8" w:rsidRPr="00D45FB5" w:rsidRDefault="002709C8" w:rsidP="002709C8">
      <w:pPr>
        <w:jc w:val="both"/>
      </w:pPr>
      <w:r w:rsidRPr="00D45FB5">
        <w:t xml:space="preserve">~ </w:t>
      </w:r>
      <w:r w:rsidRPr="002D208F">
        <w:t>слабость, разбитость, отсутствие кашля и насморка.</w:t>
      </w:r>
    </w:p>
    <w:p w:rsidR="002709C8" w:rsidRPr="002D208F" w:rsidRDefault="002709C8" w:rsidP="002709C8">
      <w:pPr>
        <w:jc w:val="both"/>
      </w:pPr>
      <w:r w:rsidRPr="00D45FB5">
        <w:t xml:space="preserve">~ </w:t>
      </w:r>
      <w:r w:rsidRPr="002D208F">
        <w:t>повышение температуры до фебрильных значений, разбитость, кровотечение.</w:t>
      </w:r>
    </w:p>
    <w:p w:rsidR="002709C8" w:rsidRPr="002D208F" w:rsidRDefault="002709C8" w:rsidP="002709C8">
      <w:pPr>
        <w:jc w:val="both"/>
      </w:pPr>
      <w:r w:rsidRPr="005E5D5C">
        <w:t>~</w:t>
      </w:r>
      <w:r w:rsidRPr="002D208F">
        <w:t>головные и мышечные боли, слабость, острое начало болезни.</w:t>
      </w:r>
    </w:p>
    <w:p w:rsidR="002709C8" w:rsidRPr="006D5423" w:rsidRDefault="002709C8" w:rsidP="002709C8">
      <w:pPr>
        <w:jc w:val="both"/>
      </w:pPr>
      <w:r w:rsidRPr="006D5423">
        <w:t>}</w:t>
      </w:r>
    </w:p>
    <w:p w:rsidR="002709C8" w:rsidRPr="002D208F" w:rsidRDefault="002709C8" w:rsidP="002709C8">
      <w:pPr>
        <w:jc w:val="both"/>
      </w:pPr>
    </w:p>
    <w:p w:rsidR="002709C8" w:rsidRPr="002D208F" w:rsidRDefault="002709C8" w:rsidP="002709C8">
      <w:pPr>
        <w:jc w:val="both"/>
      </w:pPr>
    </w:p>
    <w:p w:rsidR="002709C8" w:rsidRPr="002D208F" w:rsidRDefault="002709C8" w:rsidP="002709C8">
      <w:pPr>
        <w:jc w:val="both"/>
      </w:pPr>
      <w:r w:rsidRPr="002D208F">
        <w:t>Приведу и особенности течения пандемического гриппа, вызываемого подтипом Н1N1, провоцирующего наиболее масштабные эпидемии. В народе он больше известен, как «свиной» грипп: сильная боль в горле; желудочно-кишечные расстройства (примерно в одном случае из десяти); более частое по сравнению с сезонным гриппом проявление такого осложнения, как вирусная пневмония, отягощенная дыхательной недостаточностью. Особенно часто это наблюдается у лиц с излишками веса; одышка, непроходящий кашель вплоть до кровохарканья; развитие так называемого острого респираторного дистресс-синдрома. В двух словах — это очень тяжелое воспаление легких, при котором отмечается выраженная недостаточность кислорода в крови и скоплением в легких воспалительного инфильтрата; анализ крови часто показывает лейкопению; основной контингент заболевших тяжелой формой заболевания — лица молодого и среднего возраста; сначала отмечаются клинические проявления пневмонии, и только потом они становятся заметными при рентгенографическом исследовании легких.</w:t>
      </w:r>
      <w:r w:rsidR="00A36C2A">
        <w:t xml:space="preserve"> </w:t>
      </w:r>
      <w:r w:rsidRPr="002D208F">
        <w:t>Дистресс-синдром – это …</w:t>
      </w:r>
      <w:r w:rsidRPr="006D5423">
        <w:t>: {</w:t>
      </w:r>
    </w:p>
    <w:p w:rsidR="002709C8" w:rsidRPr="002D208F" w:rsidRDefault="002709C8" w:rsidP="002709C8">
      <w:pPr>
        <w:jc w:val="both"/>
      </w:pPr>
      <w:r w:rsidRPr="00637539">
        <w:t xml:space="preserve">~ </w:t>
      </w:r>
      <w:r w:rsidRPr="002D208F">
        <w:t>сильная боль в горле и желудочно-кишечные расстройства.</w:t>
      </w:r>
    </w:p>
    <w:p w:rsidR="002709C8" w:rsidRPr="002D208F" w:rsidRDefault="002709C8" w:rsidP="002709C8">
      <w:pPr>
        <w:jc w:val="both"/>
      </w:pPr>
      <w:r w:rsidRPr="005E5D5C">
        <w:t>~</w:t>
      </w:r>
      <w:r w:rsidRPr="002D208F">
        <w:t>очень тяжелое воспаление легких.</w:t>
      </w:r>
    </w:p>
    <w:p w:rsidR="002709C8" w:rsidRPr="002D208F" w:rsidRDefault="002709C8" w:rsidP="002709C8">
      <w:pPr>
        <w:jc w:val="both"/>
      </w:pPr>
      <w:r w:rsidRPr="00637539">
        <w:t xml:space="preserve">~ </w:t>
      </w:r>
      <w:r w:rsidRPr="002D208F">
        <w:t>масштабные эпидемии гриппа.</w:t>
      </w:r>
    </w:p>
    <w:p w:rsidR="002709C8" w:rsidRPr="006D5423" w:rsidRDefault="002709C8" w:rsidP="002709C8">
      <w:pPr>
        <w:jc w:val="both"/>
      </w:pPr>
      <w:r w:rsidRPr="006D5423">
        <w:t>}</w:t>
      </w:r>
    </w:p>
    <w:p w:rsidR="002709C8" w:rsidRPr="002D208F" w:rsidRDefault="002709C8" w:rsidP="002709C8">
      <w:pPr>
        <w:jc w:val="both"/>
      </w:pPr>
    </w:p>
    <w:p w:rsidR="002709C8" w:rsidRPr="002D208F" w:rsidRDefault="002709C8" w:rsidP="002709C8">
      <w:pPr>
        <w:jc w:val="both"/>
      </w:pPr>
    </w:p>
    <w:p w:rsidR="002709C8" w:rsidRPr="002D208F" w:rsidRDefault="002709C8" w:rsidP="002709C8">
      <w:pPr>
        <w:jc w:val="both"/>
      </w:pPr>
      <w:r w:rsidRPr="002D208F">
        <w:rPr>
          <w:bCs/>
        </w:rPr>
        <w:t>Прочтите текст и выполните задания.</w:t>
      </w:r>
      <w:r w:rsidR="00A36C2A">
        <w:rPr>
          <w:bCs/>
        </w:rPr>
        <w:t xml:space="preserve"> </w:t>
      </w:r>
      <w:r w:rsidRPr="002D208F">
        <w:t>Если диагностика гриппа происходит в «межвоенное» время (вне эпидемического периода), то очень важно на первом этапе «отсечь» другие возможные заболевания, сходные с гриппом по симптоматике: адено- и риновирусные инфекции, респираторно-синтициальную инфекцию, менингит и т.д. Отличительной чертой гриппа является резкий старт заболевания со всеми свойственными гриппу ат</w:t>
      </w:r>
      <w:r>
        <w:t>рибутами</w:t>
      </w:r>
      <w:r w:rsidRPr="002D208F">
        <w:t>. Во время эпидемии, зачастую, этого достаточно, чтобы начинать «точечную бомбардировку» по вирусу. В иной период, когда надо точно удостовериться в источнике болезненного состояния, на помощь приходит лабораторная диагностика: метод иммунофлюоресцентной диагностики (РИФ-метод). Суть его состоит в наблюдении под люминесцентным микроскопом за образованием комплекса антиген/антител, которое проявляется ярко-красным свечением (т.к. антитела не пр</w:t>
      </w:r>
      <w:r>
        <w:t xml:space="preserve">остые, а меченые флюорохромом). РИФ-метод  - это… </w:t>
      </w:r>
      <w:r w:rsidRPr="006D5423">
        <w:t>: {</w:t>
      </w:r>
    </w:p>
    <w:p w:rsidR="002709C8" w:rsidRPr="002D208F" w:rsidRDefault="002709C8" w:rsidP="002709C8">
      <w:pPr>
        <w:jc w:val="both"/>
      </w:pPr>
      <w:r w:rsidRPr="005E5D5C">
        <w:t>~</w:t>
      </w:r>
      <w:r w:rsidRPr="002D208F">
        <w:t>метод иммунофлюоресцентной диагностики.</w:t>
      </w:r>
    </w:p>
    <w:p w:rsidR="002709C8" w:rsidRPr="002D208F" w:rsidRDefault="002709C8" w:rsidP="002709C8">
      <w:pPr>
        <w:jc w:val="both"/>
      </w:pPr>
      <w:r w:rsidRPr="00637539">
        <w:t>~</w:t>
      </w:r>
      <w:r w:rsidRPr="002D208F">
        <w:t xml:space="preserve">«точечная бомбардировка» по вирусу. </w:t>
      </w:r>
    </w:p>
    <w:p w:rsidR="002709C8" w:rsidRPr="002D208F" w:rsidRDefault="002709C8" w:rsidP="002709C8">
      <w:pPr>
        <w:jc w:val="both"/>
      </w:pPr>
      <w:r w:rsidRPr="00F90F65">
        <w:t xml:space="preserve">~ </w:t>
      </w:r>
      <w:r w:rsidRPr="002D208F">
        <w:t>использование противовирусных препаратов.</w:t>
      </w:r>
    </w:p>
    <w:p w:rsidR="002709C8" w:rsidRPr="006D5423" w:rsidRDefault="002709C8" w:rsidP="002709C8">
      <w:pPr>
        <w:jc w:val="both"/>
      </w:pPr>
      <w:r w:rsidRPr="006D5423">
        <w:t>}</w:t>
      </w:r>
    </w:p>
    <w:p w:rsidR="002709C8" w:rsidRPr="002D208F" w:rsidRDefault="002709C8" w:rsidP="002709C8">
      <w:pPr>
        <w:jc w:val="both"/>
      </w:pPr>
    </w:p>
    <w:p w:rsidR="002709C8" w:rsidRPr="002D208F" w:rsidRDefault="002709C8" w:rsidP="002709C8">
      <w:pPr>
        <w:jc w:val="both"/>
      </w:pPr>
    </w:p>
    <w:p w:rsidR="002709C8" w:rsidRPr="002D208F" w:rsidRDefault="002709C8" w:rsidP="002709C8">
      <w:pPr>
        <w:jc w:val="both"/>
      </w:pPr>
      <w:r w:rsidRPr="002D208F">
        <w:rPr>
          <w:bCs/>
        </w:rPr>
        <w:t>Прочтите текст и выполните задания.</w:t>
      </w:r>
      <w:r w:rsidR="00A36C2A">
        <w:rPr>
          <w:bCs/>
        </w:rPr>
        <w:t xml:space="preserve"> </w:t>
      </w:r>
      <w:r w:rsidRPr="002D208F">
        <w:t xml:space="preserve">Материал исследования — клетки эпителия респираторного тракта; реакция непрямой гемадсорбции (сокращенно — РНГ). Здесь в отличие от предыдущего метода вместо меченых антител используют тестовый препарат, </w:t>
      </w:r>
      <w:r w:rsidRPr="002D208F">
        <w:lastRenderedPageBreak/>
        <w:t>полученный из эритроцитов барана, в состав которого входит специальный гаммаглобулин. Если клетки дыхательного эпителия, взятые у пациента, адсорбируют эритроциты тестового препарата, значит, они поражены вирусом гриппа; реакция торможения непрямой гемагглютинации (РТГА). Метод основан на феномене отсутствия агглютинации эритроцитов клетками вируса в присутствии специфических антивирусных антител.</w:t>
      </w:r>
      <w:r w:rsidR="00A36C2A">
        <w:t xml:space="preserve"> </w:t>
      </w:r>
      <w:r w:rsidRPr="002D208F">
        <w:t>Метод РТГА основан на … .</w:t>
      </w:r>
      <w:r w:rsidRPr="006D5423">
        <w:t>: {</w:t>
      </w:r>
    </w:p>
    <w:p w:rsidR="002709C8" w:rsidRPr="002D208F" w:rsidRDefault="002709C8" w:rsidP="002709C8">
      <w:pPr>
        <w:jc w:val="both"/>
      </w:pPr>
      <w:r w:rsidRPr="001C0B4D">
        <w:t xml:space="preserve">~ </w:t>
      </w:r>
      <w:r w:rsidRPr="002D208F">
        <w:t>феномене присутствия агглютинации эритроцитов клетками вируса.</w:t>
      </w:r>
    </w:p>
    <w:p w:rsidR="002709C8" w:rsidRPr="002D208F" w:rsidRDefault="002709C8" w:rsidP="002709C8">
      <w:pPr>
        <w:jc w:val="both"/>
      </w:pPr>
      <w:r w:rsidRPr="005E5D5C">
        <w:t>~</w:t>
      </w:r>
      <w:r w:rsidRPr="002D208F">
        <w:t>феномене отсутствия агглютинации эритроцитов клетками вируса.</w:t>
      </w:r>
    </w:p>
    <w:p w:rsidR="002709C8" w:rsidRPr="002D208F" w:rsidRDefault="002709C8" w:rsidP="002709C8">
      <w:pPr>
        <w:jc w:val="both"/>
      </w:pPr>
      <w:r w:rsidRPr="00253B33">
        <w:t xml:space="preserve">~ </w:t>
      </w:r>
      <w:r w:rsidRPr="002D208F">
        <w:t>феномене отсутствия агглютинации тромбоцитов клетками вируса.</w:t>
      </w:r>
    </w:p>
    <w:p w:rsidR="002709C8" w:rsidRPr="006D5423" w:rsidRDefault="002709C8" w:rsidP="002709C8">
      <w:pPr>
        <w:jc w:val="both"/>
      </w:pPr>
      <w:r w:rsidRPr="006D5423">
        <w:t>}</w:t>
      </w:r>
    </w:p>
    <w:p w:rsidR="002709C8" w:rsidRDefault="002709C8" w:rsidP="002709C8">
      <w:pPr>
        <w:jc w:val="both"/>
      </w:pPr>
    </w:p>
    <w:p w:rsidR="002709C8" w:rsidRPr="002D208F" w:rsidRDefault="002709C8" w:rsidP="002709C8">
      <w:pPr>
        <w:jc w:val="both"/>
      </w:pPr>
    </w:p>
    <w:p w:rsidR="002709C8" w:rsidRPr="002D208F" w:rsidRDefault="002709C8" w:rsidP="002709C8">
      <w:pPr>
        <w:jc w:val="both"/>
      </w:pPr>
      <w:r w:rsidRPr="002D208F">
        <w:rPr>
          <w:bCs/>
        </w:rPr>
        <w:t>Прочтите текст и выполните задания.</w:t>
      </w:r>
      <w:r w:rsidR="00A36C2A">
        <w:rPr>
          <w:bCs/>
        </w:rPr>
        <w:t xml:space="preserve"> </w:t>
      </w:r>
      <w:r w:rsidRPr="002D208F">
        <w:t>Это первоочередные методы экспресс-диагностики гриппа, результат которых виден уже спустя 3-5 часов после получения биологического материала пациента лабораторией. Самым точным методом диагностики гриппа считается вирусологический метод, основанный на выделении культуры вируса на куриный эмбрион с последующим исследованием одним из вышеперечисленных методов, но, как и все самое лучшее, этот метод слишком дорог и трудоемок, чтобы поставить его использование на поток.</w:t>
      </w:r>
      <w:r w:rsidR="00A36C2A">
        <w:t xml:space="preserve"> </w:t>
      </w:r>
      <w:r w:rsidRPr="002D208F">
        <w:t xml:space="preserve">Самым точным методом диагностики гриппа считается… </w:t>
      </w:r>
      <w:r w:rsidRPr="006D5423">
        <w:t>: {</w:t>
      </w:r>
    </w:p>
    <w:p w:rsidR="002709C8" w:rsidRPr="00D95A2A" w:rsidRDefault="002709C8" w:rsidP="002709C8">
      <w:pPr>
        <w:jc w:val="both"/>
      </w:pPr>
      <w:r w:rsidRPr="005E5D5C">
        <w:t>~</w:t>
      </w:r>
      <w:r>
        <w:t>вирусологический метод.</w:t>
      </w:r>
    </w:p>
    <w:p w:rsidR="002709C8" w:rsidRPr="002D208F" w:rsidRDefault="002709C8" w:rsidP="002709C8">
      <w:pPr>
        <w:jc w:val="both"/>
      </w:pPr>
      <w:r w:rsidRPr="00D95A2A">
        <w:t xml:space="preserve">~ </w:t>
      </w:r>
      <w:r w:rsidRPr="002D208F">
        <w:t xml:space="preserve">РИФ-метод. </w:t>
      </w:r>
    </w:p>
    <w:p w:rsidR="002709C8" w:rsidRPr="002D208F" w:rsidRDefault="002709C8" w:rsidP="002709C8">
      <w:pPr>
        <w:jc w:val="both"/>
      </w:pPr>
      <w:r w:rsidRPr="00D95A2A">
        <w:t xml:space="preserve">~ </w:t>
      </w:r>
      <w:r w:rsidRPr="002D208F">
        <w:t>РТГА-метод.</w:t>
      </w:r>
    </w:p>
    <w:p w:rsidR="002709C8" w:rsidRPr="006D5423" w:rsidRDefault="002709C8" w:rsidP="002709C8">
      <w:pPr>
        <w:jc w:val="both"/>
      </w:pPr>
      <w:r w:rsidRPr="006D5423">
        <w:t>}</w:t>
      </w:r>
    </w:p>
    <w:p w:rsidR="002709C8" w:rsidRPr="002D208F" w:rsidRDefault="002709C8" w:rsidP="002709C8">
      <w:pPr>
        <w:jc w:val="both"/>
      </w:pPr>
    </w:p>
    <w:p w:rsidR="002709C8" w:rsidRPr="002D208F" w:rsidRDefault="002709C8" w:rsidP="002709C8">
      <w:pPr>
        <w:jc w:val="both"/>
      </w:pPr>
    </w:p>
    <w:p w:rsidR="002709C8" w:rsidRPr="002D208F" w:rsidRDefault="002709C8" w:rsidP="002709C8">
      <w:pPr>
        <w:jc w:val="both"/>
      </w:pPr>
      <w:r w:rsidRPr="002D208F">
        <w:rPr>
          <w:bCs/>
        </w:rPr>
        <w:t>Прочтите текст и выполните задания.</w:t>
      </w:r>
      <w:r w:rsidR="00A36C2A">
        <w:rPr>
          <w:bCs/>
        </w:rPr>
        <w:t xml:space="preserve"> </w:t>
      </w:r>
      <w:r w:rsidRPr="002D208F">
        <w:t>В основе лечения гриппа, в особенности его осложненных сопутствующими патологиями (вирусная пневмония) форм, лежит использование противовирусных препаратов. Это, главным образом, осельтамивир (тамифлю) и занамивир (реленза). Главное условие их эффективности — раннее начало приема: спустя максимум 2-3 суток от момента начала заболевания. При наличии вирусной пневмонии (или подозрения на нее) применяют антибактериальные средства. Препаратом выбора в данном случае является комплекс амоксициллина с клавулановой кислотой (амоксиклав, аугментин, амоксикомб). При индивидуальной непереносимости назначают антибиотики группы макролидов: азитромицин (сумамед) или кларитромицин (кларбакт, фромилид).С целью сбить высокую температуру используется парацетамол (прямо скажем, не лучший выбор, но до сих пор считается препаратом первого ряда), ибупрофен, мелоксикам, диклофенак и другие НПВС.Для коррекции иммунитета (а это однозначно требуется при вирусной пневмонии, вызванной штаммом гриппа H1N1) применяют внутривенные иммуноглобулины или циклоферон. В последнее время весьма популярен и гроприносин.</w:t>
      </w:r>
      <w:r w:rsidR="00A36C2A">
        <w:t xml:space="preserve"> </w:t>
      </w:r>
      <w:r w:rsidRPr="002D208F">
        <w:t>Для коррекц</w:t>
      </w:r>
      <w:r>
        <w:t>ии иммунитета применяют…</w:t>
      </w:r>
      <w:r w:rsidRPr="006D5423">
        <w:t>: {</w:t>
      </w:r>
    </w:p>
    <w:p w:rsidR="002709C8" w:rsidRPr="002D208F" w:rsidRDefault="002709C8" w:rsidP="002709C8">
      <w:pPr>
        <w:contextualSpacing/>
        <w:jc w:val="both"/>
      </w:pPr>
      <w:r w:rsidRPr="00D95A2A">
        <w:t xml:space="preserve">~ </w:t>
      </w:r>
      <w:r w:rsidRPr="002D208F">
        <w:t>амоксиклав, аугментин, амоксикомб.</w:t>
      </w:r>
    </w:p>
    <w:p w:rsidR="002709C8" w:rsidRPr="002D208F" w:rsidRDefault="002709C8" w:rsidP="002709C8">
      <w:pPr>
        <w:contextualSpacing/>
        <w:jc w:val="both"/>
      </w:pPr>
      <w:r w:rsidRPr="00D95A2A">
        <w:t xml:space="preserve">~ </w:t>
      </w:r>
      <w:r w:rsidRPr="002D208F">
        <w:t>комплекс амоксициллина с клавулановой кислотой.</w:t>
      </w:r>
    </w:p>
    <w:p w:rsidR="002709C8" w:rsidRPr="002D208F" w:rsidRDefault="002709C8" w:rsidP="002709C8">
      <w:pPr>
        <w:contextualSpacing/>
        <w:jc w:val="both"/>
      </w:pPr>
      <w:r w:rsidRPr="005E5D5C">
        <w:t>~</w:t>
      </w:r>
      <w:r w:rsidRPr="002D208F">
        <w:t xml:space="preserve">внутривенные иммуноглобулины или циклоферон, а также гроприносин. </w:t>
      </w:r>
    </w:p>
    <w:p w:rsidR="002709C8" w:rsidRPr="006D5423" w:rsidRDefault="002709C8" w:rsidP="002709C8">
      <w:pPr>
        <w:jc w:val="both"/>
      </w:pPr>
      <w:r w:rsidRPr="006D5423">
        <w:t>}</w:t>
      </w:r>
    </w:p>
    <w:p w:rsidR="002709C8" w:rsidRPr="002D208F" w:rsidRDefault="002709C8" w:rsidP="002709C8">
      <w:pPr>
        <w:jc w:val="both"/>
      </w:pPr>
    </w:p>
    <w:p w:rsidR="002709C8" w:rsidRPr="002D208F" w:rsidRDefault="002709C8" w:rsidP="002709C8">
      <w:pPr>
        <w:ind w:left="567" w:hanging="567"/>
        <w:contextualSpacing/>
        <w:jc w:val="both"/>
      </w:pPr>
    </w:p>
    <w:p w:rsidR="002709C8" w:rsidRPr="002D208F" w:rsidRDefault="002709C8" w:rsidP="002709C8">
      <w:pPr>
        <w:ind w:left="567" w:hanging="567"/>
        <w:contextualSpacing/>
        <w:jc w:val="both"/>
      </w:pPr>
      <w:r w:rsidRPr="002D208F">
        <w:t>Выберите предложение, которым можно начать аннотацию:</w:t>
      </w:r>
      <w:r w:rsidRPr="006D5423">
        <w:t xml:space="preserve"> {</w:t>
      </w:r>
    </w:p>
    <w:p w:rsidR="002709C8" w:rsidRPr="002D208F" w:rsidRDefault="002709C8" w:rsidP="002709C8">
      <w:pPr>
        <w:contextualSpacing/>
        <w:jc w:val="both"/>
        <w:rPr>
          <w:b/>
        </w:rPr>
      </w:pPr>
      <w:r w:rsidRPr="005E5D5C">
        <w:t xml:space="preserve">~ </w:t>
      </w:r>
      <w:r w:rsidRPr="002D208F">
        <w:t>Особое внимание автор уделяет диагностике гриппа.</w:t>
      </w:r>
    </w:p>
    <w:p w:rsidR="002709C8" w:rsidRPr="002D208F" w:rsidRDefault="002709C8" w:rsidP="002709C8">
      <w:pPr>
        <w:pStyle w:val="21"/>
        <w:spacing w:after="0" w:line="240" w:lineRule="auto"/>
        <w:ind w:left="0"/>
        <w:contextualSpacing/>
        <w:jc w:val="both"/>
      </w:pPr>
      <w:r w:rsidRPr="005E5D5C">
        <w:t xml:space="preserve">~ </w:t>
      </w:r>
      <w:r w:rsidRPr="002D208F">
        <w:t>Статья рассчитана на студентов медицинских вузов.</w:t>
      </w:r>
    </w:p>
    <w:p w:rsidR="002709C8" w:rsidRPr="002D208F" w:rsidRDefault="002709C8" w:rsidP="002709C8">
      <w:pPr>
        <w:pStyle w:val="21"/>
        <w:spacing w:after="0" w:line="240" w:lineRule="auto"/>
        <w:ind w:left="0"/>
        <w:contextualSpacing/>
        <w:jc w:val="both"/>
      </w:pPr>
      <w:r w:rsidRPr="005E5D5C">
        <w:t xml:space="preserve">~ </w:t>
      </w:r>
      <w:r w:rsidRPr="002D208F">
        <w:t>В статье А. Виталева говорится о симптомах, диагностике и лечении гриппа.</w:t>
      </w:r>
    </w:p>
    <w:p w:rsidR="002709C8" w:rsidRPr="006D5423" w:rsidRDefault="002709C8" w:rsidP="002709C8">
      <w:pPr>
        <w:jc w:val="both"/>
      </w:pPr>
      <w:r w:rsidRPr="006D5423">
        <w:t>}</w:t>
      </w:r>
    </w:p>
    <w:p w:rsidR="002709C8" w:rsidRPr="002D208F" w:rsidRDefault="002709C8" w:rsidP="009134BF">
      <w:pPr>
        <w:contextualSpacing/>
        <w:jc w:val="both"/>
      </w:pPr>
    </w:p>
    <w:p w:rsidR="002709C8" w:rsidRPr="002D208F" w:rsidRDefault="002709C8" w:rsidP="009134BF">
      <w:pPr>
        <w:contextualSpacing/>
        <w:jc w:val="both"/>
      </w:pPr>
    </w:p>
    <w:p w:rsidR="002709C8" w:rsidRPr="002D208F" w:rsidRDefault="002709C8" w:rsidP="002709C8">
      <w:pPr>
        <w:ind w:left="567" w:hanging="567"/>
        <w:contextualSpacing/>
        <w:jc w:val="both"/>
      </w:pPr>
      <w:r w:rsidRPr="002D208F">
        <w:t>Выберите предложение, которым можно закончить аннотацию:</w:t>
      </w:r>
      <w:r w:rsidRPr="006D5423">
        <w:t>: {</w:t>
      </w:r>
    </w:p>
    <w:p w:rsidR="002709C8" w:rsidRPr="005E5D5C" w:rsidRDefault="002709C8" w:rsidP="002709C8">
      <w:pPr>
        <w:contextualSpacing/>
        <w:jc w:val="both"/>
      </w:pPr>
      <w:r w:rsidRPr="005E5D5C">
        <w:t xml:space="preserve">~ </w:t>
      </w:r>
      <w:r w:rsidRPr="002D208F">
        <w:t xml:space="preserve">Статья рассчитана </w:t>
      </w:r>
      <w:r>
        <w:t>на студентов медицинских вузов.</w:t>
      </w:r>
    </w:p>
    <w:p w:rsidR="002709C8" w:rsidRPr="002D208F" w:rsidRDefault="002709C8" w:rsidP="002709C8">
      <w:pPr>
        <w:contextualSpacing/>
        <w:jc w:val="both"/>
      </w:pPr>
      <w:r w:rsidRPr="005E5D5C">
        <w:t xml:space="preserve">~ </w:t>
      </w:r>
      <w:r w:rsidRPr="002D208F">
        <w:t>Автор отмечает особенности течения пандемического гриппа.</w:t>
      </w:r>
    </w:p>
    <w:p w:rsidR="002709C8" w:rsidRPr="002D208F" w:rsidRDefault="002709C8" w:rsidP="002709C8">
      <w:pPr>
        <w:pStyle w:val="21"/>
        <w:spacing w:after="0" w:line="240" w:lineRule="auto"/>
        <w:ind w:left="0"/>
        <w:contextualSpacing/>
        <w:jc w:val="both"/>
      </w:pPr>
      <w:r w:rsidRPr="005E5D5C">
        <w:t xml:space="preserve">~ </w:t>
      </w:r>
      <w:r w:rsidRPr="002D208F">
        <w:t>В статье А. Виталева говорится о симптомах, диагностике и лечении гриппа.</w:t>
      </w:r>
    </w:p>
    <w:p w:rsidR="002709C8" w:rsidRPr="006D5423" w:rsidRDefault="002709C8" w:rsidP="002709C8">
      <w:pPr>
        <w:jc w:val="both"/>
      </w:pPr>
      <w:r w:rsidRPr="006D5423">
        <w:t>}</w:t>
      </w:r>
    </w:p>
    <w:p w:rsidR="002709C8" w:rsidRPr="002D208F" w:rsidRDefault="002709C8" w:rsidP="002709C8">
      <w:pPr>
        <w:contextualSpacing/>
        <w:jc w:val="both"/>
      </w:pPr>
    </w:p>
    <w:p w:rsidR="002709C8" w:rsidRPr="002D208F" w:rsidRDefault="002709C8" w:rsidP="002709C8">
      <w:pPr>
        <w:contextualSpacing/>
        <w:jc w:val="both"/>
      </w:pPr>
    </w:p>
    <w:p w:rsidR="002709C8" w:rsidRDefault="002709C8" w:rsidP="002709C8">
      <w:pPr>
        <w:jc w:val="both"/>
      </w:pPr>
      <w:r w:rsidRPr="00AD5BB6">
        <w:t>Выберите подходящие ключевые слова для данного фрагмента текста.</w:t>
      </w:r>
      <w:r w:rsidR="00A36C2A">
        <w:t xml:space="preserve"> </w:t>
      </w:r>
      <w:r w:rsidRPr="002D208F">
        <w:t>Грипп — остропротекающая вирусная инфекция, при которой возбудитель передается воздушно-капельным путем и поражает преимущественно респираторный тракт, способствуя общей интоксикации всего организма. Характер течения заболевания может варьировать от легких до тяжелых форм, но, вопреки сформировавшемуся в последние годы нездоровому ажиотажу вокруг себя, грипп в большинстве случаев протекает без серьезных осложнений, проходит спонтанно с формированием иммунитета и не требует помещения в стационар. Возбудителем заболевания является семейство РНК-вирусов с буквенным обозначением А, В и С. Эти вирусы имеют свойство постоянно трансформироваться, выводя себя таким образом из поля зрения сформировавшейся системы иммунного ответа, «заточенной» под другую модификацию вируса. Этим и обусловлено периодическое возникновение эпидемий и высокий уровень заболеваемости.</w:t>
      </w:r>
      <w:r w:rsidRPr="006D5423">
        <w:t>: {</w:t>
      </w:r>
    </w:p>
    <w:p w:rsidR="002709C8" w:rsidRPr="00AD5BB6" w:rsidRDefault="002709C8" w:rsidP="002709C8">
      <w:pPr>
        <w:jc w:val="both"/>
      </w:pPr>
      <w:r w:rsidRPr="005E5D5C">
        <w:t>~</w:t>
      </w:r>
      <w:r>
        <w:t xml:space="preserve"> грипп, вирусы, иммунитет</w:t>
      </w:r>
    </w:p>
    <w:p w:rsidR="002709C8" w:rsidRPr="002709C8" w:rsidRDefault="002709C8" w:rsidP="002709C8">
      <w:pPr>
        <w:jc w:val="both"/>
      </w:pPr>
      <w:r w:rsidRPr="005E5D5C">
        <w:t xml:space="preserve">~ </w:t>
      </w:r>
      <w:r w:rsidRPr="002D208F">
        <w:t>респираторный тракт</w:t>
      </w:r>
      <w:r>
        <w:t xml:space="preserve">, </w:t>
      </w:r>
      <w:r w:rsidRPr="002D208F">
        <w:t>РНК-вирус</w:t>
      </w:r>
      <w:r>
        <w:t xml:space="preserve">ы, </w:t>
      </w:r>
      <w:r w:rsidRPr="002D208F">
        <w:t>стационар</w:t>
      </w:r>
    </w:p>
    <w:p w:rsidR="002709C8" w:rsidRPr="005E5D5C" w:rsidRDefault="002709C8" w:rsidP="002709C8">
      <w:pPr>
        <w:jc w:val="both"/>
      </w:pPr>
      <w:r w:rsidRPr="002C19F1">
        <w:t xml:space="preserve">~ </w:t>
      </w:r>
      <w:r>
        <w:t xml:space="preserve">эпидемия, грипп, </w:t>
      </w:r>
      <w:r w:rsidRPr="002D208F">
        <w:t>возбудитель</w:t>
      </w:r>
    </w:p>
    <w:p w:rsidR="002709C8" w:rsidRPr="006D5423" w:rsidRDefault="002709C8" w:rsidP="002709C8">
      <w:pPr>
        <w:jc w:val="both"/>
      </w:pPr>
      <w:r w:rsidRPr="006D5423">
        <w:t>}</w:t>
      </w:r>
    </w:p>
    <w:p w:rsidR="0093241F" w:rsidRDefault="0093241F" w:rsidP="00EC682D"/>
    <w:p w:rsidR="00A36C2A" w:rsidRPr="00145469" w:rsidRDefault="00A36C2A" w:rsidP="00A36C2A">
      <w:pPr>
        <w:contextualSpacing/>
        <w:rPr>
          <w:b/>
        </w:rPr>
      </w:pPr>
      <w:r w:rsidRPr="00145469">
        <w:rPr>
          <w:b/>
        </w:rPr>
        <w:t>Кейс-задание (Говорение)</w:t>
      </w:r>
    </w:p>
    <w:p w:rsidR="001502A6" w:rsidRDefault="001502A6" w:rsidP="001502A6">
      <w:r>
        <w:t>1. Прочтите ситуационную задачу.</w:t>
      </w:r>
    </w:p>
    <w:p w:rsidR="001502A6" w:rsidRDefault="001502A6" w:rsidP="001502A6">
      <w:r>
        <w:t>У вашего друга болит голова. Он пожаловался вам на плохое самочувствие. Нужно узнать о его самочувствии, характере боли, локализации, интенсивности, предложить, что можно сделать (исходя из ваших знаний). Вы - студент медицинского университета.</w:t>
      </w:r>
    </w:p>
    <w:p w:rsidR="00A36C2A" w:rsidRPr="0093241F" w:rsidRDefault="001502A6" w:rsidP="001502A6">
      <w:r>
        <w:t>2. Опросите своего друга, дайте совет, порекомендуйте обратиться к врачу, не заниматься самолечением, если ничего не помогает из стандартных средств. Составьте диалог.</w:t>
      </w:r>
    </w:p>
    <w:p w:rsidR="0093241F" w:rsidRPr="00145469" w:rsidRDefault="0093241F" w:rsidP="00EC682D"/>
    <w:p w:rsidR="00EC682D" w:rsidRPr="00145469" w:rsidRDefault="006F0ECA" w:rsidP="00EC682D">
      <w:pPr>
        <w:rPr>
          <w:b/>
        </w:rPr>
      </w:pPr>
      <w:r w:rsidRPr="00145469">
        <w:rPr>
          <w:b/>
        </w:rPr>
        <w:t xml:space="preserve">Промежуточный </w:t>
      </w:r>
      <w:r w:rsidR="00EC682D" w:rsidRPr="00145469">
        <w:rPr>
          <w:b/>
        </w:rPr>
        <w:t>тест (4 семестр)</w:t>
      </w:r>
    </w:p>
    <w:p w:rsidR="00F23A0A" w:rsidRPr="00145469" w:rsidRDefault="00F23A0A" w:rsidP="00F23A0A">
      <w:pPr>
        <w:ind w:left="-180"/>
      </w:pPr>
    </w:p>
    <w:tbl>
      <w:tblPr>
        <w:tblW w:w="0" w:type="auto"/>
        <w:tblInd w:w="268" w:type="dxa"/>
        <w:tblLayout w:type="fixed"/>
        <w:tblLook w:val="04A0"/>
      </w:tblPr>
      <w:tblGrid>
        <w:gridCol w:w="6120"/>
        <w:gridCol w:w="2560"/>
      </w:tblGrid>
      <w:tr w:rsidR="003B7233" w:rsidRPr="00145469" w:rsidTr="003C2280">
        <w:trPr>
          <w:trHeight w:val="100"/>
        </w:trPr>
        <w:tc>
          <w:tcPr>
            <w:tcW w:w="8680" w:type="dxa"/>
            <w:gridSpan w:val="2"/>
            <w:tcBorders>
              <w:top w:val="single" w:sz="4" w:space="0" w:color="000000"/>
              <w:left w:val="single" w:sz="4" w:space="0" w:color="000000"/>
              <w:bottom w:val="single" w:sz="4" w:space="0" w:color="000000"/>
              <w:right w:val="single" w:sz="4" w:space="0" w:color="000000"/>
            </w:tcBorders>
          </w:tcPr>
          <w:p w:rsidR="003B7233" w:rsidRPr="00145469" w:rsidRDefault="003B7233" w:rsidP="003C2280">
            <w:pPr>
              <w:suppressAutoHyphens/>
              <w:snapToGrid w:val="0"/>
              <w:jc w:val="both"/>
              <w:rPr>
                <w:b/>
                <w:lang w:eastAsia="ar-SA"/>
              </w:rPr>
            </w:pPr>
            <w:r w:rsidRPr="00145469">
              <w:rPr>
                <w:b/>
              </w:rPr>
              <w:t>Структура теста</w:t>
            </w:r>
          </w:p>
        </w:tc>
      </w:tr>
      <w:tr w:rsidR="003B7233" w:rsidRPr="00145469" w:rsidTr="003C2280">
        <w:trPr>
          <w:trHeight w:val="345"/>
        </w:trPr>
        <w:tc>
          <w:tcPr>
            <w:tcW w:w="6120" w:type="dxa"/>
            <w:tcBorders>
              <w:top w:val="single" w:sz="4" w:space="0" w:color="000000"/>
              <w:left w:val="single" w:sz="4" w:space="0" w:color="000000"/>
              <w:bottom w:val="single" w:sz="4" w:space="0" w:color="000000"/>
              <w:right w:val="nil"/>
            </w:tcBorders>
          </w:tcPr>
          <w:p w:rsidR="003B7233" w:rsidRPr="00145469" w:rsidRDefault="003B7233" w:rsidP="003C2280">
            <w:pPr>
              <w:suppressAutoHyphens/>
              <w:snapToGrid w:val="0"/>
              <w:jc w:val="both"/>
              <w:rPr>
                <w:lang w:eastAsia="ar-SA"/>
              </w:rPr>
            </w:pPr>
            <w:r w:rsidRPr="00145469">
              <w:t xml:space="preserve">Контрольный тест </w:t>
            </w:r>
            <w:r w:rsidR="001776B1" w:rsidRPr="00145469">
              <w:t xml:space="preserve">и кейс </w:t>
            </w:r>
            <w:r w:rsidRPr="00145469">
              <w:t>(заданий)</w:t>
            </w:r>
          </w:p>
        </w:tc>
        <w:tc>
          <w:tcPr>
            <w:tcW w:w="2560" w:type="dxa"/>
            <w:tcBorders>
              <w:top w:val="single" w:sz="4" w:space="0" w:color="000000"/>
              <w:left w:val="single" w:sz="4" w:space="0" w:color="000000"/>
              <w:bottom w:val="single" w:sz="4" w:space="0" w:color="000000"/>
              <w:right w:val="single" w:sz="4" w:space="0" w:color="000000"/>
            </w:tcBorders>
          </w:tcPr>
          <w:p w:rsidR="003B7233" w:rsidRPr="00145469" w:rsidRDefault="001502A6" w:rsidP="006F0ECA">
            <w:pPr>
              <w:suppressAutoHyphens/>
              <w:snapToGrid w:val="0"/>
              <w:jc w:val="center"/>
              <w:rPr>
                <w:lang w:eastAsia="ar-SA"/>
              </w:rPr>
            </w:pPr>
            <w:r>
              <w:t>26</w:t>
            </w:r>
          </w:p>
        </w:tc>
      </w:tr>
      <w:tr w:rsidR="003B7233" w:rsidRPr="00145469" w:rsidTr="003C2280">
        <w:trPr>
          <w:trHeight w:val="345"/>
        </w:trPr>
        <w:tc>
          <w:tcPr>
            <w:tcW w:w="6120" w:type="dxa"/>
            <w:tcBorders>
              <w:top w:val="single" w:sz="4" w:space="0" w:color="000000"/>
              <w:left w:val="single" w:sz="4" w:space="0" w:color="000000"/>
              <w:bottom w:val="single" w:sz="4" w:space="0" w:color="000000"/>
              <w:right w:val="nil"/>
            </w:tcBorders>
          </w:tcPr>
          <w:p w:rsidR="003B7233" w:rsidRPr="00145469" w:rsidRDefault="003B7233" w:rsidP="003C2280">
            <w:pPr>
              <w:suppressAutoHyphens/>
              <w:snapToGrid w:val="0"/>
              <w:jc w:val="both"/>
              <w:rPr>
                <w:lang w:eastAsia="ar-SA"/>
              </w:rPr>
            </w:pPr>
            <w:r w:rsidRPr="00145469">
              <w:t>Предполагаемое время тестирования (мин)</w:t>
            </w:r>
          </w:p>
        </w:tc>
        <w:tc>
          <w:tcPr>
            <w:tcW w:w="2560" w:type="dxa"/>
            <w:tcBorders>
              <w:top w:val="single" w:sz="4" w:space="0" w:color="000000"/>
              <w:left w:val="single" w:sz="4" w:space="0" w:color="000000"/>
              <w:bottom w:val="single" w:sz="4" w:space="0" w:color="000000"/>
              <w:right w:val="single" w:sz="4" w:space="0" w:color="000000"/>
            </w:tcBorders>
          </w:tcPr>
          <w:p w:rsidR="003B7233" w:rsidRPr="00145469" w:rsidRDefault="00E6002B" w:rsidP="003C2280">
            <w:pPr>
              <w:suppressAutoHyphens/>
              <w:snapToGrid w:val="0"/>
              <w:jc w:val="center"/>
              <w:rPr>
                <w:lang w:eastAsia="ar-SA"/>
              </w:rPr>
            </w:pPr>
            <w:r w:rsidRPr="00145469">
              <w:t>4</w:t>
            </w:r>
            <w:r w:rsidR="003B7233" w:rsidRPr="00145469">
              <w:t>0 мин.</w:t>
            </w:r>
          </w:p>
        </w:tc>
      </w:tr>
    </w:tbl>
    <w:p w:rsidR="00F23A0A" w:rsidRPr="00145469" w:rsidRDefault="00F23A0A" w:rsidP="00F23A0A">
      <w:pPr>
        <w:ind w:left="-180"/>
      </w:pPr>
    </w:p>
    <w:p w:rsidR="001502A6" w:rsidRDefault="001502A6" w:rsidP="001502A6">
      <w:pPr>
        <w:autoSpaceDE w:val="0"/>
        <w:autoSpaceDN w:val="0"/>
        <w:adjustRightInd w:val="0"/>
        <w:rPr>
          <w:b/>
        </w:rPr>
      </w:pPr>
      <w:r w:rsidRPr="00A36C2A">
        <w:rPr>
          <w:b/>
        </w:rPr>
        <w:t>Тест для системы ДО (Лексика. Грамматика)</w:t>
      </w:r>
    </w:p>
    <w:p w:rsidR="00683E84" w:rsidRPr="00FD783E" w:rsidRDefault="00683E84" w:rsidP="00683E84">
      <w:pPr>
        <w:jc w:val="both"/>
      </w:pPr>
    </w:p>
    <w:p w:rsidR="00683E84" w:rsidRPr="00FD783E" w:rsidRDefault="00683E84" w:rsidP="00683E84">
      <w:pPr>
        <w:jc w:val="both"/>
      </w:pPr>
      <w:r w:rsidRPr="00FD783E">
        <w:t>Отметьте ряд с однокоренными словами: : {</w:t>
      </w:r>
    </w:p>
    <w:p w:rsidR="00683E84" w:rsidRPr="00FD783E" w:rsidRDefault="00683E84" w:rsidP="00683E84">
      <w:pPr>
        <w:jc w:val="both"/>
      </w:pPr>
      <w:r w:rsidRPr="00FD783E">
        <w:t>~ подобие, обмен, уподобление, свой</w:t>
      </w:r>
    </w:p>
    <w:p w:rsidR="00683E84" w:rsidRPr="00FD783E" w:rsidRDefault="00683E84" w:rsidP="00683E84">
      <w:pPr>
        <w:jc w:val="both"/>
      </w:pPr>
      <w:r w:rsidRPr="00FD783E">
        <w:t>~ подобие, уподобление, уподобляться, подобный</w:t>
      </w:r>
    </w:p>
    <w:p w:rsidR="00683E84" w:rsidRPr="00FD783E" w:rsidRDefault="00683E84" w:rsidP="00683E84">
      <w:pPr>
        <w:jc w:val="both"/>
      </w:pPr>
      <w:r w:rsidRPr="00FD783E">
        <w:t>~ обмен, обмениваться, обмен, подобный</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Отметьте ряд со словами, образованными одним способом: : {</w:t>
      </w:r>
    </w:p>
    <w:p w:rsidR="00683E84" w:rsidRPr="00FD783E" w:rsidRDefault="00683E84" w:rsidP="00683E84">
      <w:pPr>
        <w:jc w:val="both"/>
      </w:pPr>
      <w:r w:rsidRPr="00FD783E">
        <w:t>~ размножение, деление, протекание, исчезновение</w:t>
      </w:r>
    </w:p>
    <w:p w:rsidR="00683E84" w:rsidRPr="00FD783E" w:rsidRDefault="00683E84" w:rsidP="00683E84">
      <w:pPr>
        <w:jc w:val="both"/>
      </w:pPr>
      <w:r w:rsidRPr="00FD783E">
        <w:t>~ распад, рост, отбор, синтез</w:t>
      </w:r>
    </w:p>
    <w:p w:rsidR="00683E84" w:rsidRPr="00FD783E" w:rsidRDefault="00683E84" w:rsidP="00683E84">
      <w:pPr>
        <w:jc w:val="both"/>
      </w:pPr>
      <w:r w:rsidRPr="00FD783E">
        <w:lastRenderedPageBreak/>
        <w:t>~ проникновение, исчезновение, возникновение, признание</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Укажите тип распространителя объекта в предложении: Под влиянием гормонов происходит изменение конфигурации белков в клетке. : {</w:t>
      </w:r>
    </w:p>
    <w:p w:rsidR="00683E84" w:rsidRPr="00FD783E" w:rsidRDefault="00683E84" w:rsidP="00683E84">
      <w:pPr>
        <w:jc w:val="both"/>
      </w:pPr>
      <w:r w:rsidRPr="00FD783E">
        <w:t>~ условие протекания процесса</w:t>
      </w:r>
    </w:p>
    <w:p w:rsidR="00683E84" w:rsidRPr="00FD783E" w:rsidRDefault="00683E84" w:rsidP="00683E84">
      <w:pPr>
        <w:jc w:val="both"/>
      </w:pPr>
      <w:r w:rsidRPr="00FD783E">
        <w:t>~ место протекания процесса</w:t>
      </w:r>
    </w:p>
    <w:p w:rsidR="00683E84" w:rsidRPr="00FD783E" w:rsidRDefault="00683E84" w:rsidP="00683E84">
      <w:pPr>
        <w:jc w:val="both"/>
      </w:pPr>
      <w:r w:rsidRPr="00FD783E">
        <w:t>~ время протекания процесса</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грамматически правильное синонимичное предложение для указанного предложения: Если человек потребляет недостаточно продуктов, содержащих витамин Д, то кальций, поступающий с пищей, плохо всасывается в желудочно-кишечном тракте. : {</w:t>
      </w:r>
    </w:p>
    <w:p w:rsidR="00683E84" w:rsidRPr="00FD783E" w:rsidRDefault="00683E84" w:rsidP="00683E84">
      <w:pPr>
        <w:jc w:val="both"/>
      </w:pPr>
      <w:r w:rsidRPr="00FD783E">
        <w:t>~ Потребляя недостаточно продуктов, содержащих витамин Д, кальций, поступающий с пищей, плохо всасывается в желудочно-кишечном тракте.</w:t>
      </w:r>
    </w:p>
    <w:p w:rsidR="00683E84" w:rsidRPr="00FD783E" w:rsidRDefault="00683E84" w:rsidP="00683E84">
      <w:pPr>
        <w:jc w:val="both"/>
      </w:pPr>
      <w:r w:rsidRPr="00FD783E">
        <w:t>~ При недостаточном потреблении продуктов, содержащих витамин Д, кальций, поступающий с пищей, плохо всасывается в желудочно-кишечном тракте.</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грамматически правильное синонимичное предложение для указанного предложения: Когда в организме развивается гиперфункция околощитовидной железы, наблюдаются резорбция кости и образование фиброзной ткани. : {</w:t>
      </w:r>
    </w:p>
    <w:p w:rsidR="00683E84" w:rsidRPr="00FD783E" w:rsidRDefault="00683E84" w:rsidP="00683E84">
      <w:pPr>
        <w:jc w:val="both"/>
      </w:pPr>
      <w:r w:rsidRPr="00FD783E">
        <w:t>~ При развитии гиперфункции околощитовидной железы, наблюдаются резорбция кости и образование фиброзной ткани.</w:t>
      </w:r>
    </w:p>
    <w:p w:rsidR="00683E84" w:rsidRPr="00FD783E" w:rsidRDefault="00683E84" w:rsidP="00683E84">
      <w:pPr>
        <w:jc w:val="both"/>
      </w:pPr>
      <w:r w:rsidRPr="00FD783E">
        <w:t>~ Развивая гиперфункцию околощитовидной железы, наблюдаются резорбция кости и образование фиброзной ткани.</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За … следует стадия гаструляции. : {</w:t>
      </w:r>
    </w:p>
    <w:p w:rsidR="00683E84" w:rsidRPr="00FD783E" w:rsidRDefault="00683E84" w:rsidP="00683E84">
      <w:pPr>
        <w:jc w:val="both"/>
      </w:pPr>
      <w:r w:rsidRPr="00FD783E">
        <w:t>~ стадии дробления</w:t>
      </w:r>
    </w:p>
    <w:p w:rsidR="00683E84" w:rsidRPr="00FD783E" w:rsidRDefault="00683E84" w:rsidP="00683E84">
      <w:pPr>
        <w:jc w:val="both"/>
      </w:pPr>
      <w:r w:rsidRPr="00FD783E">
        <w:t>~ стадия дробления</w:t>
      </w:r>
    </w:p>
    <w:p w:rsidR="00683E84" w:rsidRPr="00FD783E" w:rsidRDefault="00683E84" w:rsidP="00683E84">
      <w:pPr>
        <w:jc w:val="both"/>
      </w:pPr>
      <w:r w:rsidRPr="00FD783E">
        <w:t>~ стадией дробления</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Митоз заканчивается ….: {</w:t>
      </w:r>
    </w:p>
    <w:p w:rsidR="00683E84" w:rsidRPr="00FD783E" w:rsidRDefault="00683E84" w:rsidP="00683E84">
      <w:pPr>
        <w:jc w:val="both"/>
      </w:pPr>
      <w:r w:rsidRPr="00FD783E">
        <w:t>~ телофазе</w:t>
      </w:r>
    </w:p>
    <w:p w:rsidR="00683E84" w:rsidRPr="00FD783E" w:rsidRDefault="00683E84" w:rsidP="00683E84">
      <w:pPr>
        <w:jc w:val="both"/>
      </w:pPr>
      <w:r w:rsidRPr="00FD783E">
        <w:t>~ телофаза</w:t>
      </w:r>
    </w:p>
    <w:p w:rsidR="00683E84" w:rsidRPr="00FD783E" w:rsidRDefault="00683E84" w:rsidP="00683E84">
      <w:pPr>
        <w:jc w:val="both"/>
      </w:pPr>
      <w:r w:rsidRPr="00FD783E">
        <w:t>~ телофазой</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2 правильных предложения с деепричастным оборотом. «После того как Луи Пастер обнаружил микроорганизмы, он установил, что жизнь не может зарождаться самопроизвольно». : {</w:t>
      </w:r>
    </w:p>
    <w:p w:rsidR="00683E84" w:rsidRPr="00FD783E" w:rsidRDefault="00683E84" w:rsidP="00683E84">
      <w:pPr>
        <w:jc w:val="both"/>
      </w:pPr>
      <w:r w:rsidRPr="00FD783E">
        <w:t>= Обнаружив микроорганизмы, Луи Пастер установил, что жизнь не может зарождаться самопроизвольно.</w:t>
      </w:r>
    </w:p>
    <w:p w:rsidR="00683E84" w:rsidRPr="00FD783E" w:rsidRDefault="00683E84" w:rsidP="00683E84">
      <w:pPr>
        <w:jc w:val="both"/>
      </w:pPr>
      <w:r w:rsidRPr="00FD783E">
        <w:lastRenderedPageBreak/>
        <w:t>~ Луи Пастер, обнаружив микроорганизмы, он установил, что жизнь не может зарождаться самопроизвольно.</w:t>
      </w:r>
    </w:p>
    <w:p w:rsidR="00683E84" w:rsidRPr="00FD783E" w:rsidRDefault="00683E84" w:rsidP="00683E84">
      <w:pPr>
        <w:jc w:val="both"/>
      </w:pPr>
      <w:r w:rsidRPr="00FD783E">
        <w:t>~ Луи Пастер, обнаружив микроорганизмы, установил, что жизнь не может зарождаться самопроизвольно.</w:t>
      </w:r>
    </w:p>
    <w:p w:rsidR="00683E84" w:rsidRPr="00FD783E" w:rsidRDefault="00683E84" w:rsidP="00683E84">
      <w:pPr>
        <w:jc w:val="both"/>
      </w:pPr>
      <w:r w:rsidRPr="00FD783E">
        <w:t>~ Обнаруживая микроорганизмы, Луи Пастер установил, что жизнь не может зарождаться самопроизвольно.</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Сначала кровь проходит по сосудам, потом она поступает в сердце. : {</w:t>
      </w:r>
    </w:p>
    <w:p w:rsidR="00683E84" w:rsidRPr="00FD783E" w:rsidRDefault="00683E84" w:rsidP="00683E84">
      <w:pPr>
        <w:jc w:val="both"/>
      </w:pPr>
      <w:r w:rsidRPr="00FD783E">
        <w:t>~ Проходя по сосудам, кровь поступает в сердце.</w:t>
      </w:r>
    </w:p>
    <w:p w:rsidR="00683E84" w:rsidRPr="00FD783E" w:rsidRDefault="00683E84" w:rsidP="00683E84">
      <w:pPr>
        <w:jc w:val="both"/>
      </w:pPr>
      <w:r w:rsidRPr="00FD783E">
        <w:t>~ Поступая в сердце, кровь проходит по сосудам.</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Ученые начали применять стерилизацию в медицине, после того как выяснили патогенную роль некоторых микроорганизмов. : {</w:t>
      </w:r>
    </w:p>
    <w:p w:rsidR="00683E84" w:rsidRPr="00FD783E" w:rsidRDefault="00683E84" w:rsidP="00683E84">
      <w:pPr>
        <w:jc w:val="both"/>
      </w:pPr>
      <w:r w:rsidRPr="00FD783E">
        <w:t>~ Применив стерилизацию в медицине, ученые выяснили патогенную роль некоторых микроорганизмов.</w:t>
      </w:r>
    </w:p>
    <w:p w:rsidR="00683E84" w:rsidRPr="00FD783E" w:rsidRDefault="00683E84" w:rsidP="00683E84">
      <w:pPr>
        <w:jc w:val="both"/>
      </w:pPr>
      <w:r w:rsidRPr="00FD783E">
        <w:t>~ Выяснив патогенную роль некоторых микроорганизмов, ученые начали применять стерилизацию в медицине</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синонимичную конструкцию предложения: Адреналин является причиной повышения кровяного давления в сосудах кожи. : {</w:t>
      </w:r>
    </w:p>
    <w:p w:rsidR="00683E84" w:rsidRPr="00FD783E" w:rsidRDefault="00683E84" w:rsidP="00683E84">
      <w:pPr>
        <w:jc w:val="both"/>
      </w:pPr>
      <w:r w:rsidRPr="00FD783E">
        <w:t>~ Адреналин вызывается повышением кровяного давления в сосудах кожи.</w:t>
      </w:r>
    </w:p>
    <w:p w:rsidR="00683E84" w:rsidRPr="00FD783E" w:rsidRDefault="00683E84" w:rsidP="00683E84">
      <w:pPr>
        <w:jc w:val="both"/>
      </w:pPr>
      <w:r w:rsidRPr="00FD783E">
        <w:t>~ Повышение кровяного давления в сосудах кожи вызывается адреналином.</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Костная ткань развивается вокруг элемент… периферическ… нервн… систем….: {</w:t>
      </w:r>
    </w:p>
    <w:p w:rsidR="00683E84" w:rsidRPr="00FD783E" w:rsidRDefault="00683E84" w:rsidP="00683E84">
      <w:pPr>
        <w:jc w:val="both"/>
      </w:pPr>
      <w:r w:rsidRPr="00FD783E">
        <w:t>~ элементы периферической нервной системы</w:t>
      </w:r>
    </w:p>
    <w:p w:rsidR="00683E84" w:rsidRPr="00FD783E" w:rsidRDefault="00683E84" w:rsidP="00683E84">
      <w:pPr>
        <w:jc w:val="both"/>
      </w:pPr>
      <w:r w:rsidRPr="00FD783E">
        <w:t>~ элементов периферическая нервная система</w:t>
      </w:r>
    </w:p>
    <w:p w:rsidR="00683E84" w:rsidRPr="00FD783E" w:rsidRDefault="00683E84" w:rsidP="00683E84">
      <w:pPr>
        <w:jc w:val="both"/>
      </w:pPr>
      <w:r w:rsidRPr="00FD783E">
        <w:t>~ элементов периферической нервной системы</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правильные союзы на месте пропусков. В острых случаях таким пациентам все равно помогает исключительно переливание тромбоцитов, … полностью искусственные клетки, в которых риски инфекции и некоторые другие можно свести к нулю, могут помочь этим людям перенести какую-нибудь операцию, … хотя бы зуб можно было вырвать без риска смерти. : {</w:t>
      </w:r>
    </w:p>
    <w:p w:rsidR="00683E84" w:rsidRPr="00FD783E" w:rsidRDefault="00683E84" w:rsidP="00683E84">
      <w:pPr>
        <w:jc w:val="both"/>
      </w:pPr>
      <w:r w:rsidRPr="00FD783E">
        <w:t>~ а, чтобы</w:t>
      </w:r>
    </w:p>
    <w:p w:rsidR="00683E84" w:rsidRPr="00FD783E" w:rsidRDefault="00683E84" w:rsidP="00683E84">
      <w:pPr>
        <w:jc w:val="both"/>
      </w:pPr>
      <w:r w:rsidRPr="00FD783E">
        <w:t>~ благодаря, ---</w:t>
      </w:r>
    </w:p>
    <w:p w:rsidR="00683E84" w:rsidRPr="00FD783E" w:rsidRDefault="00683E84" w:rsidP="00683E84">
      <w:pPr>
        <w:jc w:val="both"/>
      </w:pPr>
      <w:r w:rsidRPr="00FD783E">
        <w:t>~ а, но</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lastRenderedPageBreak/>
        <w:t>Выберите правильный вариант на месте пропуска. Этим людям обязательно нужно переливать тромбоциты, но из-за того, что эти клетки очень капризные, хранятся всего несколько дней и практически не переносят заморозку, во всех клиниках, … нет своих больших станций переливания крови, с тромбоцитами всегда возникают проблемы. : {</w:t>
      </w:r>
    </w:p>
    <w:p w:rsidR="00683E84" w:rsidRPr="00FD783E" w:rsidRDefault="00683E84" w:rsidP="00683E84">
      <w:pPr>
        <w:jc w:val="both"/>
      </w:pPr>
      <w:r w:rsidRPr="00FD783E">
        <w:t>~ там</w:t>
      </w:r>
    </w:p>
    <w:p w:rsidR="00683E84" w:rsidRPr="00FD783E" w:rsidRDefault="00683E84" w:rsidP="00683E84">
      <w:pPr>
        <w:jc w:val="both"/>
      </w:pPr>
      <w:r w:rsidRPr="00FD783E">
        <w:t>~ где</w:t>
      </w:r>
    </w:p>
    <w:p w:rsidR="00683E84" w:rsidRPr="00FD783E" w:rsidRDefault="00683E84" w:rsidP="00683E84">
      <w:pPr>
        <w:jc w:val="both"/>
      </w:pPr>
      <w:r w:rsidRPr="00FD783E">
        <w:t>~ как</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правильные варианты на месте пропусков. Обычно это липидные микросферы или белковые нанокапсулы, … которых есть набор белков, обеспечивающих функции, похожие … тромбоцитарные. : {</w:t>
      </w:r>
    </w:p>
    <w:p w:rsidR="00683E84" w:rsidRPr="00FD783E" w:rsidRDefault="00683E84" w:rsidP="00683E84">
      <w:pPr>
        <w:jc w:val="both"/>
      </w:pPr>
      <w:r w:rsidRPr="00FD783E">
        <w:t>~ на, на</w:t>
      </w:r>
    </w:p>
    <w:p w:rsidR="00683E84" w:rsidRPr="00FD783E" w:rsidRDefault="00683E84" w:rsidP="00683E84">
      <w:pPr>
        <w:jc w:val="both"/>
      </w:pPr>
      <w:r w:rsidRPr="00FD783E">
        <w:t>~ у, за</w:t>
      </w:r>
    </w:p>
    <w:p w:rsidR="00683E84" w:rsidRPr="00FD783E" w:rsidRDefault="00683E84" w:rsidP="00683E84">
      <w:pPr>
        <w:jc w:val="both"/>
      </w:pPr>
      <w:r w:rsidRPr="00FD783E">
        <w:t>~ в, на</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на месте пропуска. Создание …, как обсуждалось выше для тромбоцитов и эритроцитов, пока кажется фантастикой — точнее, аналогов, ведь типов лейкоцитов много, у каждого из них сложные функции. : {</w:t>
      </w:r>
    </w:p>
    <w:p w:rsidR="00683E84" w:rsidRPr="00FD783E" w:rsidRDefault="00683E84" w:rsidP="00683E84">
      <w:pPr>
        <w:jc w:val="both"/>
      </w:pPr>
      <w:r w:rsidRPr="00FD783E">
        <w:t>~ полный искусственный аналог для лейкоциты</w:t>
      </w:r>
    </w:p>
    <w:p w:rsidR="00683E84" w:rsidRPr="00FD783E" w:rsidRDefault="00683E84" w:rsidP="00683E84">
      <w:pPr>
        <w:jc w:val="both"/>
      </w:pPr>
      <w:r w:rsidRPr="00FD783E">
        <w:t>~ полностью искусственный аналог для лейкоцитов</w:t>
      </w:r>
    </w:p>
    <w:p w:rsidR="00683E84" w:rsidRPr="00FD783E" w:rsidRDefault="00683E84" w:rsidP="00683E84">
      <w:pPr>
        <w:jc w:val="both"/>
      </w:pPr>
      <w:r w:rsidRPr="00FD783E">
        <w:t>~ полностью искусственного аналога для лейкоцитов</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на месте пропуска. Джордж Уильямс предположил, … в старости мутации вредны, но в молодом возрасте дают преимущество. : {</w:t>
      </w:r>
    </w:p>
    <w:p w:rsidR="00683E84" w:rsidRPr="00FD783E" w:rsidRDefault="00683E84" w:rsidP="00683E84">
      <w:pPr>
        <w:jc w:val="both"/>
      </w:pPr>
      <w:r w:rsidRPr="00FD783E">
        <w:t>~ что</w:t>
      </w:r>
    </w:p>
    <w:p w:rsidR="00683E84" w:rsidRPr="00FD783E" w:rsidRDefault="00683E84" w:rsidP="00683E84">
      <w:pPr>
        <w:jc w:val="both"/>
      </w:pPr>
      <w:r w:rsidRPr="00FD783E">
        <w:t>~ и</w:t>
      </w:r>
    </w:p>
    <w:p w:rsidR="00683E84" w:rsidRPr="00FD783E" w:rsidRDefault="00683E84" w:rsidP="00683E84">
      <w:pPr>
        <w:jc w:val="both"/>
      </w:pPr>
      <w:r w:rsidRPr="00FD783E">
        <w:t>~ но</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на месте пропуска. Теории Медавара и Уильямса были предложены почти шестьдесят лет назад, но до сих пор ничего конкретно не известно о …, которые антагонистически плейотропные, поэтому вопросов остается много. : {</w:t>
      </w:r>
    </w:p>
    <w:p w:rsidR="00683E84" w:rsidRPr="00FD783E" w:rsidRDefault="00683E84" w:rsidP="00683E84">
      <w:pPr>
        <w:jc w:val="both"/>
      </w:pPr>
      <w:r w:rsidRPr="00FD783E">
        <w:t>~ мутациях, их количестве, количестве генов</w:t>
      </w:r>
    </w:p>
    <w:p w:rsidR="00683E84" w:rsidRPr="00FD783E" w:rsidRDefault="00683E84" w:rsidP="00683E84">
      <w:pPr>
        <w:jc w:val="both"/>
      </w:pPr>
      <w:r w:rsidRPr="00FD783E">
        <w:t>~ мутаций, них количества, количестве гены</w:t>
      </w:r>
    </w:p>
    <w:p w:rsidR="00683E84" w:rsidRPr="00FD783E" w:rsidRDefault="00683E84" w:rsidP="00683E84">
      <w:pPr>
        <w:jc w:val="both"/>
      </w:pPr>
      <w:r w:rsidRPr="00FD783E">
        <w:t>~ мутациях, их количества, количествах генов</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правильные предлоги. Развитие трансплантологии … значительной степени связано … переходом … новому пониманию критерия смерти, … юридическому закреплению так называемой мозговой смерти. : {</w:t>
      </w:r>
    </w:p>
    <w:p w:rsidR="00683E84" w:rsidRPr="00FD783E" w:rsidRDefault="00683E84" w:rsidP="00683E84">
      <w:pPr>
        <w:jc w:val="both"/>
      </w:pPr>
      <w:r w:rsidRPr="00FD783E">
        <w:t>~ _с_, _к_, _в_, _к_</w:t>
      </w:r>
    </w:p>
    <w:p w:rsidR="00683E84" w:rsidRPr="00FD783E" w:rsidRDefault="00683E84" w:rsidP="00683E84">
      <w:pPr>
        <w:jc w:val="both"/>
      </w:pPr>
      <w:r w:rsidRPr="00FD783E">
        <w:t>~ _в_, _с, _к_, _к_</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Укажите верное причастие. Вторая традиция забора органов называется презумпцией согласия. Подразумевается, что если человек при жизни не выразил запрета на то, чтобы его органы после смерти могли бы быть изъяты, то такой человек рассматривается как … согласие. : {</w:t>
      </w:r>
    </w:p>
    <w:p w:rsidR="00683E84" w:rsidRPr="00FD783E" w:rsidRDefault="00683E84" w:rsidP="00683E84">
      <w:pPr>
        <w:jc w:val="both"/>
      </w:pPr>
      <w:r w:rsidRPr="00FD783E">
        <w:t>~ давающий</w:t>
      </w:r>
    </w:p>
    <w:p w:rsidR="00683E84" w:rsidRPr="00FD783E" w:rsidRDefault="00683E84" w:rsidP="00683E84">
      <w:pPr>
        <w:jc w:val="both"/>
      </w:pPr>
      <w:r w:rsidRPr="00FD783E">
        <w:t>~ давший</w:t>
      </w:r>
    </w:p>
    <w:p w:rsidR="00683E84" w:rsidRPr="00FD783E" w:rsidRDefault="00683E84" w:rsidP="00683E84">
      <w:pPr>
        <w:jc w:val="both"/>
      </w:pPr>
      <w:r w:rsidRPr="00FD783E">
        <w:t>~ даюющий</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В прикладном значении патологическая анатомия решает важные задачи диагностического плана, и в этом отношении она очень ….: {</w:t>
      </w:r>
    </w:p>
    <w:p w:rsidR="00683E84" w:rsidRPr="00FD783E" w:rsidRDefault="00683E84" w:rsidP="00683E84">
      <w:pPr>
        <w:jc w:val="both"/>
      </w:pPr>
      <w:r w:rsidRPr="00FD783E">
        <w:t>~ востребованна</w:t>
      </w:r>
    </w:p>
    <w:p w:rsidR="00683E84" w:rsidRPr="00FD783E" w:rsidRDefault="00683E84" w:rsidP="00683E84">
      <w:pPr>
        <w:jc w:val="both"/>
      </w:pPr>
      <w:r w:rsidRPr="00FD783E">
        <w:t>~ востребована</w:t>
      </w:r>
    </w:p>
    <w:p w:rsidR="00683E84" w:rsidRPr="00FD783E" w:rsidRDefault="00683E84" w:rsidP="00683E84">
      <w:pPr>
        <w:jc w:val="both"/>
      </w:pPr>
      <w:r w:rsidRPr="00FD783E">
        <w:t>~ востребующая</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верное утверждение. Развитие трансплантологии, как показывает мировая статистика, не очень сильно связано с тем, каково правовое регулирование забора органов после смерти: действует презумпция согласия или несогласия. Больший эффект дает не правовое регулирование, а специальные усилия государства по разъяснению смысла и возможностей современной трансплантологии. Например, через особые образовательные программы, средства массовой информации, через участие в специализированных рекламных кампаниях по поводу донорства медийных лиц. : {</w:t>
      </w:r>
    </w:p>
    <w:p w:rsidR="00683E84" w:rsidRPr="00FD783E" w:rsidRDefault="00683E84" w:rsidP="00683E84">
      <w:pPr>
        <w:jc w:val="both"/>
      </w:pPr>
      <w:r w:rsidRPr="00FD783E">
        <w:t>~ Объяснение современных возможностей трансплантологии в большей степени влияет на развитие этой области медицины.</w:t>
      </w:r>
    </w:p>
    <w:p w:rsidR="00683E84" w:rsidRPr="00FD783E" w:rsidRDefault="00683E84" w:rsidP="00683E84">
      <w:pPr>
        <w:jc w:val="both"/>
      </w:pPr>
      <w:r w:rsidRPr="00FD783E">
        <w:t>~ В специализированных рекламных кампаниях по поводу донорства медийных лиц рассказывают о необходимости донорства.</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Без знания патологической анатомии не может быть настоящего врача, патологоанатомы занимаются всеми специальностями: и кардиолог…, и пульмонолог…, и хирург…, и все… проч… дисциплин….: {</w:t>
      </w:r>
    </w:p>
    <w:p w:rsidR="00683E84" w:rsidRPr="00FD783E" w:rsidRDefault="00683E84" w:rsidP="00683E84">
      <w:pPr>
        <w:jc w:val="both"/>
      </w:pPr>
      <w:r w:rsidRPr="00FD783E">
        <w:t>~ кардиология, и пульмонология, и хирургия, и все прочие дисциплины</w:t>
      </w:r>
    </w:p>
    <w:p w:rsidR="00683E84" w:rsidRPr="00FD783E" w:rsidRDefault="00683E84" w:rsidP="00683E84">
      <w:pPr>
        <w:jc w:val="both"/>
      </w:pPr>
      <w:r w:rsidRPr="00FD783E">
        <w:t>~ кардиологии, и пульмонологии, и хирургии, и все прочие дисциплины</w:t>
      </w:r>
    </w:p>
    <w:p w:rsidR="00683E84" w:rsidRPr="00FD783E" w:rsidRDefault="00683E84" w:rsidP="00683E84">
      <w:pPr>
        <w:jc w:val="both"/>
      </w:pPr>
      <w:r w:rsidRPr="00FD783E">
        <w:t>~ кардиологией, и пульмонологией, и хирургией, и всеми прочими дисциплинами</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 xml:space="preserve">Выберите верное утверждение. Как и в других специальностях, в настоящее время в патологической анатомии наблюдается дифференциация, когда одни специалисты уделяют больше внимания вскрытиям (аутопсиям), а другие — прижизненным морфологическим исследованиям, изучению биопсийного материала. И вторая деятельность занимает примерно 80% патологоанатомической службы, она сейчас очень востребована. Без прижизненных исследований не обходится ни одна онкологическая практика. Сейчас ни один онколог не возьмется за лечение без верификации и уточнения морфологического диагноза. Опухолей очень много, подходы к ним совершенно разные, в зависимости от нашего диагноза используются современные методы лечения. Сейчас на смену химиотерапии и лучевой терапии — сложным методам, разрушительно </w:t>
      </w:r>
      <w:r w:rsidRPr="00FD783E">
        <w:lastRenderedPageBreak/>
        <w:t>действующим на пациента, — приходят методы таргетной терапии, прицельного использования препаратов, ориентированных на конкретную опухоль. Здесь востребован наш морфологический диагноз. : {</w:t>
      </w:r>
    </w:p>
    <w:p w:rsidR="00683E84" w:rsidRPr="00FD783E" w:rsidRDefault="00683E84" w:rsidP="00683E84">
      <w:pPr>
        <w:jc w:val="both"/>
      </w:pPr>
      <w:r w:rsidRPr="00FD783E">
        <w:t>~ Методы таргетной терапии являются современным решением лечения рака.</w:t>
      </w:r>
    </w:p>
    <w:p w:rsidR="00683E84" w:rsidRPr="00FD783E" w:rsidRDefault="00683E84" w:rsidP="00683E84">
      <w:pPr>
        <w:jc w:val="both"/>
      </w:pPr>
      <w:r w:rsidRPr="00FD783E">
        <w:t>~ Онкологи могут взяться за лечение пациента без верификации и уточнения морфологического диагноза.</w:t>
      </w:r>
    </w:p>
    <w:p w:rsidR="00683E84" w:rsidRPr="00FD783E" w:rsidRDefault="00683E84" w:rsidP="00683E84">
      <w:pPr>
        <w:jc w:val="both"/>
      </w:pPr>
      <w:r w:rsidRPr="00FD783E">
        <w:t>~ 80% патологоанатомической службы посвящено аутопсиям.</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на месте пропуска. Еще одна особенность заключается в том, что патологическая анатомия … мультидисциплинарный характер. : {</w:t>
      </w:r>
    </w:p>
    <w:p w:rsidR="00683E84" w:rsidRPr="00FD783E" w:rsidRDefault="00683E84" w:rsidP="00683E84">
      <w:pPr>
        <w:jc w:val="both"/>
      </w:pPr>
      <w:r w:rsidRPr="00FD783E">
        <w:t>~ носит</w:t>
      </w:r>
    </w:p>
    <w:p w:rsidR="00683E84" w:rsidRPr="00FD783E" w:rsidRDefault="00683E84" w:rsidP="00683E84">
      <w:pPr>
        <w:jc w:val="both"/>
      </w:pPr>
      <w:r w:rsidRPr="00FD783E">
        <w:t>~ одевает</w:t>
      </w:r>
    </w:p>
    <w:p w:rsidR="00683E84" w:rsidRPr="00FD783E" w:rsidRDefault="00683E84" w:rsidP="00683E84">
      <w:pPr>
        <w:jc w:val="both"/>
      </w:pPr>
      <w:r w:rsidRPr="00FD783E">
        <w:t>~ приносит</w:t>
      </w:r>
    </w:p>
    <w:p w:rsidR="00683E84" w:rsidRPr="00FD783E" w:rsidRDefault="00683E84" w:rsidP="00683E84">
      <w:pPr>
        <w:jc w:val="both"/>
      </w:pPr>
      <w:r w:rsidRPr="00FD783E">
        <w:t>}</w:t>
      </w:r>
    </w:p>
    <w:p w:rsidR="009134BF" w:rsidRDefault="009134BF" w:rsidP="00F23A0A">
      <w:pPr>
        <w:ind w:left="-180"/>
      </w:pPr>
    </w:p>
    <w:p w:rsidR="001502A6" w:rsidRDefault="001502A6" w:rsidP="001502A6">
      <w:pPr>
        <w:contextualSpacing/>
        <w:rPr>
          <w:b/>
        </w:rPr>
      </w:pPr>
      <w:r w:rsidRPr="00145469">
        <w:rPr>
          <w:b/>
        </w:rPr>
        <w:t>Кейс-задание (Говорение)</w:t>
      </w:r>
    </w:p>
    <w:p w:rsidR="001502A6" w:rsidRPr="001502A6" w:rsidRDefault="001502A6" w:rsidP="001502A6">
      <w:pPr>
        <w:contextualSpacing/>
      </w:pPr>
      <w:r w:rsidRPr="001502A6">
        <w:t>1. Прочтите ситуационную задачу.</w:t>
      </w:r>
    </w:p>
    <w:p w:rsidR="001502A6" w:rsidRPr="001502A6" w:rsidRDefault="001502A6" w:rsidP="001502A6">
      <w:pPr>
        <w:contextualSpacing/>
      </w:pPr>
      <w:r w:rsidRPr="001502A6">
        <w:t>Вы - врач. К вам пришел пациент с жалобой. Вам необходимо собрать анамнез, дать общие рекомендации, направить к коллеге-специалисту, если это необходимо.</w:t>
      </w:r>
    </w:p>
    <w:p w:rsidR="001502A6" w:rsidRPr="001502A6" w:rsidRDefault="001502A6" w:rsidP="001502A6">
      <w:pPr>
        <w:contextualSpacing/>
      </w:pPr>
    </w:p>
    <w:p w:rsidR="001502A6" w:rsidRPr="001502A6" w:rsidRDefault="001502A6" w:rsidP="001502A6">
      <w:pPr>
        <w:contextualSpacing/>
      </w:pPr>
      <w:r w:rsidRPr="001502A6">
        <w:t>2. Постройте диалог «врач-пациент». Опросите пациента, дайте совет, порекомендуйте обратиться к коллеге-специалисту, если это необходимо. Проведите сбор анамнеза по данному ниже плану:</w:t>
      </w:r>
    </w:p>
    <w:p w:rsidR="001502A6" w:rsidRPr="001502A6" w:rsidRDefault="001502A6" w:rsidP="001502A6">
      <w:pPr>
        <w:contextualSpacing/>
      </w:pPr>
      <w:r w:rsidRPr="001502A6">
        <w:t>1)</w:t>
      </w:r>
      <w:r w:rsidRPr="001502A6">
        <w:tab/>
        <w:t>Паспортные данные больного;</w:t>
      </w:r>
    </w:p>
    <w:p w:rsidR="001502A6" w:rsidRPr="001502A6" w:rsidRDefault="001502A6" w:rsidP="001502A6">
      <w:pPr>
        <w:contextualSpacing/>
      </w:pPr>
      <w:r w:rsidRPr="001502A6">
        <w:t>2)</w:t>
      </w:r>
      <w:r w:rsidRPr="001502A6">
        <w:tab/>
        <w:t>Жалобы больного;</w:t>
      </w:r>
    </w:p>
    <w:p w:rsidR="001502A6" w:rsidRPr="001502A6" w:rsidRDefault="001502A6" w:rsidP="001502A6">
      <w:pPr>
        <w:contextualSpacing/>
      </w:pPr>
      <w:r w:rsidRPr="001502A6">
        <w:t>3)</w:t>
      </w:r>
      <w:r w:rsidRPr="001502A6">
        <w:tab/>
        <w:t>Анамнез жизни больного.</w:t>
      </w:r>
    </w:p>
    <w:p w:rsidR="001502A6" w:rsidRPr="001502A6" w:rsidRDefault="001502A6" w:rsidP="001502A6">
      <w:pPr>
        <w:contextualSpacing/>
      </w:pPr>
      <w:r w:rsidRPr="001502A6">
        <w:t>Не используйте слова, непонятные пациенту (узкомедицинские термины).</w:t>
      </w:r>
      <w:r w:rsidRPr="001502A6">
        <w:tab/>
      </w:r>
    </w:p>
    <w:p w:rsidR="001502A6" w:rsidRDefault="001502A6" w:rsidP="00F23A0A">
      <w:pPr>
        <w:ind w:left="-180"/>
      </w:pPr>
    </w:p>
    <w:p w:rsidR="00683E84" w:rsidRDefault="00683E84" w:rsidP="00F23A0A">
      <w:pPr>
        <w:ind w:left="-180"/>
      </w:pPr>
    </w:p>
    <w:p w:rsidR="00683E84" w:rsidRPr="00145469" w:rsidRDefault="00683E84" w:rsidP="00F23A0A">
      <w:pPr>
        <w:ind w:left="-180"/>
      </w:pPr>
    </w:p>
    <w:p w:rsidR="00F23A0A" w:rsidRPr="00145469" w:rsidRDefault="006F0ECA" w:rsidP="000B7397">
      <w:pPr>
        <w:ind w:left="-180" w:firstLine="180"/>
        <w:rPr>
          <w:b/>
        </w:rPr>
      </w:pPr>
      <w:r w:rsidRPr="00145469">
        <w:rPr>
          <w:b/>
        </w:rPr>
        <w:t xml:space="preserve">Промежуточный </w:t>
      </w:r>
      <w:r w:rsidR="000B7397" w:rsidRPr="00145469">
        <w:rPr>
          <w:b/>
        </w:rPr>
        <w:t>тест (5</w:t>
      </w:r>
      <w:r w:rsidR="001502A6">
        <w:rPr>
          <w:b/>
        </w:rPr>
        <w:t xml:space="preserve"> </w:t>
      </w:r>
      <w:r w:rsidR="000B7397" w:rsidRPr="00145469">
        <w:rPr>
          <w:b/>
        </w:rPr>
        <w:t>семестр)</w:t>
      </w:r>
    </w:p>
    <w:p w:rsidR="000B7397" w:rsidRPr="00145469" w:rsidRDefault="000B7397" w:rsidP="000B7397">
      <w:pPr>
        <w:ind w:left="-180" w:firstLine="180"/>
      </w:pPr>
    </w:p>
    <w:tbl>
      <w:tblPr>
        <w:tblW w:w="0" w:type="auto"/>
        <w:tblInd w:w="268" w:type="dxa"/>
        <w:tblLayout w:type="fixed"/>
        <w:tblLook w:val="04A0"/>
      </w:tblPr>
      <w:tblGrid>
        <w:gridCol w:w="6120"/>
        <w:gridCol w:w="2560"/>
      </w:tblGrid>
      <w:tr w:rsidR="003B7233" w:rsidRPr="00145469" w:rsidTr="003C2280">
        <w:trPr>
          <w:trHeight w:val="100"/>
        </w:trPr>
        <w:tc>
          <w:tcPr>
            <w:tcW w:w="8680" w:type="dxa"/>
            <w:gridSpan w:val="2"/>
            <w:tcBorders>
              <w:top w:val="single" w:sz="4" w:space="0" w:color="000000"/>
              <w:left w:val="single" w:sz="4" w:space="0" w:color="000000"/>
              <w:bottom w:val="single" w:sz="4" w:space="0" w:color="000000"/>
              <w:right w:val="single" w:sz="4" w:space="0" w:color="000000"/>
            </w:tcBorders>
          </w:tcPr>
          <w:p w:rsidR="003B7233" w:rsidRPr="00145469" w:rsidRDefault="003B7233" w:rsidP="003C2280">
            <w:pPr>
              <w:suppressAutoHyphens/>
              <w:snapToGrid w:val="0"/>
              <w:jc w:val="both"/>
              <w:rPr>
                <w:b/>
                <w:lang w:eastAsia="ar-SA"/>
              </w:rPr>
            </w:pPr>
            <w:r w:rsidRPr="00145469">
              <w:rPr>
                <w:b/>
              </w:rPr>
              <w:t>Структура теста</w:t>
            </w:r>
          </w:p>
        </w:tc>
      </w:tr>
      <w:tr w:rsidR="003B7233" w:rsidRPr="00145469" w:rsidTr="003C2280">
        <w:trPr>
          <w:trHeight w:val="345"/>
        </w:trPr>
        <w:tc>
          <w:tcPr>
            <w:tcW w:w="6120" w:type="dxa"/>
            <w:tcBorders>
              <w:top w:val="single" w:sz="4" w:space="0" w:color="000000"/>
              <w:left w:val="single" w:sz="4" w:space="0" w:color="000000"/>
              <w:bottom w:val="single" w:sz="4" w:space="0" w:color="000000"/>
              <w:right w:val="nil"/>
            </w:tcBorders>
          </w:tcPr>
          <w:p w:rsidR="003B7233" w:rsidRPr="00145469" w:rsidRDefault="003B7233" w:rsidP="003C2280">
            <w:pPr>
              <w:suppressAutoHyphens/>
              <w:snapToGrid w:val="0"/>
              <w:jc w:val="both"/>
              <w:rPr>
                <w:lang w:eastAsia="ar-SA"/>
              </w:rPr>
            </w:pPr>
            <w:r w:rsidRPr="00145469">
              <w:t>Контрольный тест (заданий)</w:t>
            </w:r>
          </w:p>
        </w:tc>
        <w:tc>
          <w:tcPr>
            <w:tcW w:w="2560" w:type="dxa"/>
            <w:tcBorders>
              <w:top w:val="single" w:sz="4" w:space="0" w:color="000000"/>
              <w:left w:val="single" w:sz="4" w:space="0" w:color="000000"/>
              <w:bottom w:val="single" w:sz="4" w:space="0" w:color="000000"/>
              <w:right w:val="single" w:sz="4" w:space="0" w:color="000000"/>
            </w:tcBorders>
          </w:tcPr>
          <w:p w:rsidR="003B7233" w:rsidRPr="00145469" w:rsidRDefault="00E670D5" w:rsidP="006F0ECA">
            <w:pPr>
              <w:suppressAutoHyphens/>
              <w:snapToGrid w:val="0"/>
              <w:jc w:val="center"/>
              <w:rPr>
                <w:lang w:eastAsia="ar-SA"/>
              </w:rPr>
            </w:pPr>
            <w:r>
              <w:t>71</w:t>
            </w:r>
          </w:p>
        </w:tc>
      </w:tr>
      <w:tr w:rsidR="003B7233" w:rsidRPr="00145469" w:rsidTr="003C2280">
        <w:trPr>
          <w:trHeight w:val="345"/>
        </w:trPr>
        <w:tc>
          <w:tcPr>
            <w:tcW w:w="6120" w:type="dxa"/>
            <w:tcBorders>
              <w:top w:val="single" w:sz="4" w:space="0" w:color="000000"/>
              <w:left w:val="single" w:sz="4" w:space="0" w:color="000000"/>
              <w:bottom w:val="single" w:sz="4" w:space="0" w:color="000000"/>
              <w:right w:val="nil"/>
            </w:tcBorders>
          </w:tcPr>
          <w:p w:rsidR="003B7233" w:rsidRPr="00145469" w:rsidRDefault="003B7233" w:rsidP="003C2280">
            <w:pPr>
              <w:suppressAutoHyphens/>
              <w:snapToGrid w:val="0"/>
              <w:jc w:val="both"/>
              <w:rPr>
                <w:lang w:eastAsia="ar-SA"/>
              </w:rPr>
            </w:pPr>
            <w:r w:rsidRPr="00145469">
              <w:t>Предполагаемое время тестирования (мин)</w:t>
            </w:r>
          </w:p>
        </w:tc>
        <w:tc>
          <w:tcPr>
            <w:tcW w:w="2560" w:type="dxa"/>
            <w:tcBorders>
              <w:top w:val="single" w:sz="4" w:space="0" w:color="000000"/>
              <w:left w:val="single" w:sz="4" w:space="0" w:color="000000"/>
              <w:bottom w:val="single" w:sz="4" w:space="0" w:color="000000"/>
              <w:right w:val="single" w:sz="4" w:space="0" w:color="000000"/>
            </w:tcBorders>
          </w:tcPr>
          <w:p w:rsidR="003B7233" w:rsidRPr="00145469" w:rsidRDefault="00E670D5" w:rsidP="001776B1">
            <w:pPr>
              <w:suppressAutoHyphens/>
              <w:snapToGrid w:val="0"/>
              <w:jc w:val="center"/>
              <w:rPr>
                <w:lang w:eastAsia="ar-SA"/>
              </w:rPr>
            </w:pPr>
            <w:r>
              <w:t>40</w:t>
            </w:r>
            <w:r w:rsidR="003B7233" w:rsidRPr="00145469">
              <w:t xml:space="preserve"> мин.</w:t>
            </w:r>
          </w:p>
        </w:tc>
      </w:tr>
    </w:tbl>
    <w:p w:rsidR="00453474" w:rsidRPr="00453474" w:rsidRDefault="00453474" w:rsidP="008E106A">
      <w:pPr>
        <w:rPr>
          <w:bCs/>
        </w:rPr>
      </w:pPr>
    </w:p>
    <w:p w:rsidR="00E670D5" w:rsidRDefault="00E670D5" w:rsidP="00E670D5">
      <w:pPr>
        <w:autoSpaceDE w:val="0"/>
        <w:autoSpaceDN w:val="0"/>
        <w:adjustRightInd w:val="0"/>
        <w:rPr>
          <w:b/>
        </w:rPr>
      </w:pPr>
      <w:r w:rsidRPr="00A36C2A">
        <w:rPr>
          <w:b/>
        </w:rPr>
        <w:t>Тест для системы ДО (Лексика. Грамматика)</w:t>
      </w:r>
    </w:p>
    <w:p w:rsidR="009134BF" w:rsidRDefault="009134BF" w:rsidP="000B7397">
      <w:pPr>
        <w:ind w:left="-180" w:firstLine="180"/>
      </w:pPr>
    </w:p>
    <w:p w:rsidR="00683E84" w:rsidRPr="00E670D5" w:rsidRDefault="00683E84" w:rsidP="00683E84">
      <w:pPr>
        <w:jc w:val="both"/>
      </w:pPr>
      <w:r w:rsidRPr="00E670D5">
        <w:t>Клетки … имеют вид …: {</w:t>
      </w:r>
    </w:p>
    <w:p w:rsidR="00683E84" w:rsidRPr="00E670D5" w:rsidRDefault="00683E84" w:rsidP="00683E84">
      <w:pPr>
        <w:jc w:val="both"/>
      </w:pPr>
      <w:r w:rsidRPr="00E670D5">
        <w:t>~ амёба, шар</w:t>
      </w:r>
    </w:p>
    <w:p w:rsidR="00683E84" w:rsidRPr="00E670D5" w:rsidRDefault="00683E84" w:rsidP="00683E84">
      <w:pPr>
        <w:jc w:val="both"/>
      </w:pPr>
      <w:r w:rsidRPr="00E670D5">
        <w:t>~ амёбу, шар</w:t>
      </w:r>
    </w:p>
    <w:p w:rsidR="00683E84" w:rsidRPr="00E670D5" w:rsidRDefault="009F2D10" w:rsidP="00683E84">
      <w:pPr>
        <w:jc w:val="both"/>
      </w:pPr>
      <w:r w:rsidRPr="00E670D5">
        <w:t>~</w:t>
      </w:r>
      <w:r w:rsidR="00683E84" w:rsidRPr="00E670D5">
        <w:t>амёбы, шара</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Самые тонкие бронхи называются: {</w:t>
      </w:r>
    </w:p>
    <w:p w:rsidR="00683E84" w:rsidRPr="00E670D5" w:rsidRDefault="00683E84" w:rsidP="00683E84">
      <w:pPr>
        <w:jc w:val="both"/>
      </w:pPr>
      <w:r w:rsidRPr="00E670D5">
        <w:t>~ бронхиолы</w:t>
      </w:r>
    </w:p>
    <w:p w:rsidR="00683E84" w:rsidRPr="00E670D5" w:rsidRDefault="009F2D10" w:rsidP="00683E84">
      <w:pPr>
        <w:jc w:val="both"/>
      </w:pPr>
      <w:r w:rsidRPr="00E670D5">
        <w:t>~</w:t>
      </w:r>
      <w:r w:rsidR="00683E84" w:rsidRPr="00E670D5">
        <w:t>бронхиолами</w:t>
      </w:r>
    </w:p>
    <w:p w:rsidR="00683E84" w:rsidRPr="00E670D5" w:rsidRDefault="00683E84" w:rsidP="00683E84">
      <w:pPr>
        <w:jc w:val="both"/>
      </w:pPr>
      <w:r w:rsidRPr="00E670D5">
        <w:t>~ бронхиолам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Электрон движется : {</w:t>
      </w:r>
    </w:p>
    <w:p w:rsidR="00683E84" w:rsidRPr="00E670D5" w:rsidRDefault="00683E84" w:rsidP="00683E84">
      <w:pPr>
        <w:jc w:val="both"/>
      </w:pPr>
      <w:r w:rsidRPr="00E670D5">
        <w:t>~ из-за атомного ядра</w:t>
      </w:r>
    </w:p>
    <w:p w:rsidR="00683E84" w:rsidRPr="00E670D5" w:rsidRDefault="009F2D10" w:rsidP="00683E84">
      <w:pPr>
        <w:jc w:val="both"/>
      </w:pPr>
      <w:r w:rsidRPr="00E670D5">
        <w:t>~</w:t>
      </w:r>
      <w:r w:rsidR="00683E84" w:rsidRPr="00E670D5">
        <w:t>вокруг атомного ядра</w:t>
      </w:r>
    </w:p>
    <w:p w:rsidR="00683E84" w:rsidRPr="00E670D5" w:rsidRDefault="00683E84" w:rsidP="00683E84">
      <w:pPr>
        <w:jc w:val="both"/>
      </w:pPr>
      <w:r w:rsidRPr="00E670D5">
        <w:t>~ при атомном ядре</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Пищевод переходит …: {</w:t>
      </w:r>
    </w:p>
    <w:p w:rsidR="00683E84" w:rsidRPr="00E670D5" w:rsidRDefault="009F2D10" w:rsidP="00683E84">
      <w:pPr>
        <w:jc w:val="both"/>
      </w:pPr>
      <w:r w:rsidRPr="00E670D5">
        <w:t>~</w:t>
      </w:r>
      <w:r w:rsidR="00683E84" w:rsidRPr="00E670D5">
        <w:t>в желудок</w:t>
      </w:r>
    </w:p>
    <w:p w:rsidR="00683E84" w:rsidRPr="00E670D5" w:rsidRDefault="00683E84" w:rsidP="00683E84">
      <w:pPr>
        <w:jc w:val="both"/>
      </w:pPr>
      <w:r w:rsidRPr="00E670D5">
        <w:t>~ в желудке</w:t>
      </w:r>
    </w:p>
    <w:p w:rsidR="00683E84" w:rsidRPr="00E670D5" w:rsidRDefault="00683E84" w:rsidP="00683E84">
      <w:pPr>
        <w:jc w:val="both"/>
      </w:pPr>
      <w:r w:rsidRPr="00E670D5">
        <w:t>~ к желудку</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По венам кровь возвращается …: {</w:t>
      </w:r>
    </w:p>
    <w:p w:rsidR="00683E84" w:rsidRPr="00E670D5" w:rsidRDefault="009F2D10" w:rsidP="00683E84">
      <w:pPr>
        <w:jc w:val="both"/>
      </w:pPr>
      <w:r w:rsidRPr="00E670D5">
        <w:t>~</w:t>
      </w:r>
      <w:r w:rsidR="00683E84" w:rsidRPr="00E670D5">
        <w:t>к сердцу</w:t>
      </w:r>
    </w:p>
    <w:p w:rsidR="00683E84" w:rsidRPr="00E670D5" w:rsidRDefault="00683E84" w:rsidP="00683E84">
      <w:pPr>
        <w:jc w:val="both"/>
      </w:pPr>
      <w:r w:rsidRPr="00E670D5">
        <w:t>~ для сердца</w:t>
      </w:r>
    </w:p>
    <w:p w:rsidR="00683E84" w:rsidRPr="00E670D5" w:rsidRDefault="00683E84" w:rsidP="00683E84">
      <w:pPr>
        <w:jc w:val="both"/>
      </w:pPr>
      <w:r w:rsidRPr="00E670D5">
        <w:t>~ от сердца</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Личинка развивается …: {</w:t>
      </w:r>
    </w:p>
    <w:p w:rsidR="00683E84" w:rsidRPr="00E670D5" w:rsidRDefault="00683E84" w:rsidP="00683E84">
      <w:pPr>
        <w:jc w:val="both"/>
      </w:pPr>
      <w:r w:rsidRPr="00E670D5">
        <w:t>~ к зиготе</w:t>
      </w:r>
    </w:p>
    <w:p w:rsidR="00683E84" w:rsidRPr="00E670D5" w:rsidRDefault="00683E84" w:rsidP="00683E84">
      <w:pPr>
        <w:jc w:val="both"/>
      </w:pPr>
      <w:r w:rsidRPr="00E670D5">
        <w:t>~ для зиготы</w:t>
      </w:r>
    </w:p>
    <w:p w:rsidR="00683E84" w:rsidRPr="00E670D5" w:rsidRDefault="009F2D10" w:rsidP="00683E84">
      <w:pPr>
        <w:jc w:val="both"/>
      </w:pPr>
      <w:r w:rsidRPr="00E670D5">
        <w:t>~</w:t>
      </w:r>
      <w:r w:rsidR="00683E84" w:rsidRPr="00E670D5">
        <w:t>из зиготы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Наружная мембрана покрывает …: {</w:t>
      </w:r>
    </w:p>
    <w:p w:rsidR="00683E84" w:rsidRPr="00E670D5" w:rsidRDefault="00683E84" w:rsidP="00683E84">
      <w:pPr>
        <w:jc w:val="both"/>
      </w:pPr>
      <w:r w:rsidRPr="00E670D5">
        <w:t>~ клетка</w:t>
      </w:r>
    </w:p>
    <w:p w:rsidR="00683E84" w:rsidRPr="00E670D5" w:rsidRDefault="009F2D10" w:rsidP="00683E84">
      <w:pPr>
        <w:jc w:val="both"/>
      </w:pPr>
      <w:r w:rsidRPr="00E670D5">
        <w:t>~</w:t>
      </w:r>
      <w:r w:rsidR="00683E84" w:rsidRPr="00E670D5">
        <w:t>клетку</w:t>
      </w:r>
    </w:p>
    <w:p w:rsidR="00683E84" w:rsidRPr="00E670D5" w:rsidRDefault="00683E84" w:rsidP="00683E84">
      <w:pPr>
        <w:jc w:val="both"/>
      </w:pPr>
      <w:r w:rsidRPr="00E670D5">
        <w:t>~ клеткой</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Скелетные мышцы прикрепляются … скелета.</w:t>
      </w:r>
      <w:r w:rsidRPr="00E670D5">
        <w:tab/>
        <w:t>: {</w:t>
      </w:r>
    </w:p>
    <w:p w:rsidR="00683E84" w:rsidRPr="00E670D5" w:rsidRDefault="00683E84" w:rsidP="00683E84">
      <w:pPr>
        <w:jc w:val="both"/>
      </w:pPr>
      <w:r w:rsidRPr="00E670D5">
        <w:t>~ кости</w:t>
      </w:r>
    </w:p>
    <w:p w:rsidR="00683E84" w:rsidRPr="00E670D5" w:rsidRDefault="00683E84" w:rsidP="00683E84">
      <w:pPr>
        <w:jc w:val="both"/>
      </w:pPr>
      <w:r w:rsidRPr="00E670D5">
        <w:t>~ в костях</w:t>
      </w:r>
    </w:p>
    <w:p w:rsidR="00683E84" w:rsidRPr="00E670D5" w:rsidRDefault="009F2D10" w:rsidP="00683E84">
      <w:pPr>
        <w:jc w:val="both"/>
      </w:pPr>
      <w:r w:rsidRPr="00E670D5">
        <w:t>~</w:t>
      </w:r>
      <w:r w:rsidR="00683E84" w:rsidRPr="00E670D5">
        <w:t>к костям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Некоторые органы человека построены …: {</w:t>
      </w:r>
    </w:p>
    <w:p w:rsidR="00683E84" w:rsidRPr="00E670D5" w:rsidRDefault="00683E84" w:rsidP="00683E84">
      <w:pPr>
        <w:jc w:val="both"/>
      </w:pPr>
      <w:r w:rsidRPr="00E670D5">
        <w:t>~ хрящ</w:t>
      </w:r>
    </w:p>
    <w:p w:rsidR="00683E84" w:rsidRPr="00E670D5" w:rsidRDefault="009F2D10" w:rsidP="00683E84">
      <w:pPr>
        <w:jc w:val="both"/>
      </w:pPr>
      <w:r w:rsidRPr="00E670D5">
        <w:t>~</w:t>
      </w:r>
      <w:r w:rsidR="00683E84" w:rsidRPr="00E670D5">
        <w:t>из хряща</w:t>
      </w:r>
    </w:p>
    <w:p w:rsidR="00683E84" w:rsidRPr="00E670D5" w:rsidRDefault="00683E84" w:rsidP="00683E84">
      <w:pPr>
        <w:jc w:val="both"/>
      </w:pPr>
      <w:r w:rsidRPr="00E670D5">
        <w:t>~ хрящом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Хрящевая ткань образована … круглой и овальной формы.</w:t>
      </w:r>
      <w:r w:rsidRPr="00E670D5">
        <w:tab/>
        <w:t>: {</w:t>
      </w:r>
    </w:p>
    <w:p w:rsidR="00683E84" w:rsidRPr="00E670D5" w:rsidRDefault="00683E84" w:rsidP="00683E84">
      <w:pPr>
        <w:jc w:val="both"/>
      </w:pPr>
      <w:r w:rsidRPr="00E670D5">
        <w:t>~ из клеток</w:t>
      </w:r>
    </w:p>
    <w:p w:rsidR="00683E84" w:rsidRPr="00E670D5" w:rsidRDefault="00683E84" w:rsidP="00683E84">
      <w:pPr>
        <w:jc w:val="both"/>
      </w:pPr>
      <w:r w:rsidRPr="00E670D5">
        <w:t>~ клетки</w:t>
      </w:r>
    </w:p>
    <w:p w:rsidR="00683E84" w:rsidRPr="00E670D5" w:rsidRDefault="009F2D10" w:rsidP="00683E84">
      <w:pPr>
        <w:jc w:val="both"/>
      </w:pPr>
      <w:r w:rsidRPr="00E670D5">
        <w:t>~</w:t>
      </w:r>
      <w:r w:rsidR="00683E84" w:rsidRPr="00E670D5">
        <w:t>клетками</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Гладкая мышечная ткань образует … кровеносных сосудов.: {</w:t>
      </w:r>
    </w:p>
    <w:p w:rsidR="00683E84" w:rsidRPr="00E670D5" w:rsidRDefault="00683E84" w:rsidP="00683E84">
      <w:pPr>
        <w:jc w:val="both"/>
      </w:pPr>
      <w:r w:rsidRPr="00E670D5">
        <w:t>~ стенка</w:t>
      </w:r>
    </w:p>
    <w:p w:rsidR="00683E84" w:rsidRPr="00E670D5" w:rsidRDefault="00683E84" w:rsidP="00683E84">
      <w:pPr>
        <w:jc w:val="both"/>
      </w:pPr>
      <w:r w:rsidRPr="00E670D5">
        <w:t>~ стенок</w:t>
      </w:r>
    </w:p>
    <w:p w:rsidR="00683E84" w:rsidRPr="00E670D5" w:rsidRDefault="009F2D10" w:rsidP="00683E84">
      <w:pPr>
        <w:jc w:val="both"/>
      </w:pPr>
      <w:r w:rsidRPr="00E670D5">
        <w:lastRenderedPageBreak/>
        <w:t>~</w:t>
      </w:r>
      <w:r w:rsidR="00683E84" w:rsidRPr="00E670D5">
        <w:t>стенки</w:t>
      </w:r>
    </w:p>
    <w:p w:rsidR="00683E84" w:rsidRPr="00E670D5" w:rsidRDefault="00683E84" w:rsidP="00683E84">
      <w:pPr>
        <w:jc w:val="both"/>
      </w:pPr>
      <w:r w:rsidRPr="00E670D5">
        <w:t>~ в стенках</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p>
    <w:p w:rsidR="00683E84" w:rsidRPr="00E670D5" w:rsidRDefault="00683E84" w:rsidP="00683E84">
      <w:pPr>
        <w:jc w:val="both"/>
      </w:pPr>
      <w:r w:rsidRPr="00E670D5">
        <w:t>Гладкая мышечная ткань участвует в образовании … кровеносных сосудов.: {</w:t>
      </w:r>
    </w:p>
    <w:p w:rsidR="00683E84" w:rsidRPr="00E670D5" w:rsidRDefault="00683E84" w:rsidP="00683E84">
      <w:pPr>
        <w:jc w:val="both"/>
      </w:pPr>
      <w:r w:rsidRPr="00E670D5">
        <w:t>~ стенка</w:t>
      </w:r>
    </w:p>
    <w:p w:rsidR="00683E84" w:rsidRPr="00E670D5" w:rsidRDefault="009F2D10" w:rsidP="00683E84">
      <w:pPr>
        <w:jc w:val="both"/>
      </w:pPr>
      <w:r w:rsidRPr="00E670D5">
        <w:t>~</w:t>
      </w:r>
      <w:r w:rsidR="00683E84" w:rsidRPr="00E670D5">
        <w:t>стенок</w:t>
      </w:r>
    </w:p>
    <w:p w:rsidR="00683E84" w:rsidRPr="00E670D5" w:rsidRDefault="00683E84" w:rsidP="00683E84">
      <w:pPr>
        <w:jc w:val="both"/>
      </w:pPr>
      <w:r w:rsidRPr="00E670D5">
        <w:t>~ стенки</w:t>
      </w:r>
    </w:p>
    <w:p w:rsidR="00683E84" w:rsidRPr="00E670D5" w:rsidRDefault="00683E84" w:rsidP="00683E84">
      <w:pPr>
        <w:jc w:val="both"/>
      </w:pPr>
      <w:r w:rsidRPr="00E670D5">
        <w:t>~ в стенках</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Выделительная система обеспечивает … вредных веществ.: {</w:t>
      </w:r>
    </w:p>
    <w:p w:rsidR="00683E84" w:rsidRPr="00E670D5" w:rsidRDefault="009F2D10" w:rsidP="00683E84">
      <w:pPr>
        <w:jc w:val="both"/>
      </w:pPr>
      <w:r w:rsidRPr="00E670D5">
        <w:t>~</w:t>
      </w:r>
      <w:r w:rsidR="00683E84" w:rsidRPr="00E670D5">
        <w:t>выделение</w:t>
      </w:r>
    </w:p>
    <w:p w:rsidR="00683E84" w:rsidRPr="00E670D5" w:rsidRDefault="00683E84" w:rsidP="00683E84">
      <w:pPr>
        <w:jc w:val="both"/>
      </w:pPr>
      <w:r w:rsidRPr="00E670D5">
        <w:t>~ выделения</w:t>
      </w:r>
    </w:p>
    <w:p w:rsidR="00683E84" w:rsidRPr="00E670D5" w:rsidRDefault="00683E84" w:rsidP="00683E84">
      <w:pPr>
        <w:jc w:val="both"/>
      </w:pPr>
      <w:r w:rsidRPr="00E670D5">
        <w:t>~ выделением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Каждая половина сердца состоит из …: {</w:t>
      </w:r>
    </w:p>
    <w:p w:rsidR="00683E84" w:rsidRPr="00E670D5" w:rsidRDefault="00683E84" w:rsidP="00683E84">
      <w:pPr>
        <w:jc w:val="both"/>
      </w:pPr>
      <w:r w:rsidRPr="00E670D5">
        <w:t>~ предсердие и желудочек</w:t>
      </w:r>
    </w:p>
    <w:p w:rsidR="00683E84" w:rsidRPr="00E670D5" w:rsidRDefault="00683E84" w:rsidP="00683E84">
      <w:pPr>
        <w:jc w:val="both"/>
      </w:pPr>
      <w:r w:rsidRPr="00E670D5">
        <w:t>~ предсердием и желудочком</w:t>
      </w:r>
    </w:p>
    <w:p w:rsidR="00683E84" w:rsidRPr="00E670D5" w:rsidRDefault="009F2D10" w:rsidP="00683E84">
      <w:pPr>
        <w:jc w:val="both"/>
      </w:pPr>
      <w:r w:rsidRPr="00E670D5">
        <w:t>~</w:t>
      </w:r>
      <w:r w:rsidR="00683E84" w:rsidRPr="00E670D5">
        <w:t>предсердия и желудочка</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Органы пищеварения осуществляют … пищи.: {</w:t>
      </w:r>
    </w:p>
    <w:p w:rsidR="00683E84" w:rsidRPr="00E670D5" w:rsidRDefault="009F2D10" w:rsidP="00683E84">
      <w:pPr>
        <w:jc w:val="both"/>
      </w:pPr>
      <w:r w:rsidRPr="00E670D5">
        <w:t>~</w:t>
      </w:r>
      <w:r w:rsidR="00683E84" w:rsidRPr="00E670D5">
        <w:t>переваривание</w:t>
      </w:r>
    </w:p>
    <w:p w:rsidR="00683E84" w:rsidRPr="00E670D5" w:rsidRDefault="00683E84" w:rsidP="00683E84">
      <w:pPr>
        <w:jc w:val="both"/>
      </w:pPr>
      <w:r w:rsidRPr="00E670D5">
        <w:t>~ переваривания</w:t>
      </w:r>
    </w:p>
    <w:p w:rsidR="00683E84" w:rsidRPr="00E670D5" w:rsidRDefault="00683E84" w:rsidP="00683E84">
      <w:pPr>
        <w:jc w:val="both"/>
      </w:pPr>
      <w:r w:rsidRPr="00E670D5">
        <w:t>~ перевариванию</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Гортань является … дыхательных путей.: {</w:t>
      </w:r>
    </w:p>
    <w:p w:rsidR="00683E84" w:rsidRPr="00E670D5" w:rsidRDefault="00683E84" w:rsidP="00683E84">
      <w:pPr>
        <w:jc w:val="both"/>
      </w:pPr>
      <w:r w:rsidRPr="00E670D5">
        <w:t>~ важная часть</w:t>
      </w:r>
    </w:p>
    <w:p w:rsidR="00683E84" w:rsidRPr="00E670D5" w:rsidRDefault="00683E84" w:rsidP="00683E84">
      <w:pPr>
        <w:jc w:val="both"/>
      </w:pPr>
      <w:r w:rsidRPr="00E670D5">
        <w:t>~ важную часть</w:t>
      </w:r>
    </w:p>
    <w:p w:rsidR="00683E84" w:rsidRPr="00E670D5" w:rsidRDefault="009F2D10" w:rsidP="00683E84">
      <w:pPr>
        <w:jc w:val="both"/>
      </w:pPr>
      <w:r w:rsidRPr="00E670D5">
        <w:t>~</w:t>
      </w:r>
      <w:r w:rsidR="00683E84" w:rsidRPr="00E670D5">
        <w:t>важной части</w:t>
      </w:r>
    </w:p>
    <w:p w:rsidR="00683E84" w:rsidRPr="00E670D5" w:rsidRDefault="00683E84" w:rsidP="00683E84">
      <w:pPr>
        <w:jc w:val="both"/>
      </w:pPr>
      <w:r w:rsidRPr="00E670D5">
        <w:t>~ важной частью</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p>
    <w:p w:rsidR="00683E84" w:rsidRPr="00E670D5" w:rsidRDefault="00683E84" w:rsidP="00683E84">
      <w:pPr>
        <w:jc w:val="both"/>
      </w:pPr>
      <w:r w:rsidRPr="00E670D5">
        <w:t>Гортань представляет собой … дыхательных путей.: {</w:t>
      </w:r>
    </w:p>
    <w:p w:rsidR="00683E84" w:rsidRPr="00E670D5" w:rsidRDefault="00683E84" w:rsidP="00683E84">
      <w:pPr>
        <w:jc w:val="both"/>
      </w:pPr>
      <w:r w:rsidRPr="00E670D5">
        <w:t>~ важная часть</w:t>
      </w:r>
    </w:p>
    <w:p w:rsidR="00683E84" w:rsidRPr="00E670D5" w:rsidRDefault="009F2D10" w:rsidP="00683E84">
      <w:pPr>
        <w:jc w:val="both"/>
      </w:pPr>
      <w:r w:rsidRPr="00E670D5">
        <w:t>~</w:t>
      </w:r>
      <w:r w:rsidR="00683E84" w:rsidRPr="00E670D5">
        <w:t>важную часть</w:t>
      </w:r>
    </w:p>
    <w:p w:rsidR="00683E84" w:rsidRPr="00E670D5" w:rsidRDefault="00683E84" w:rsidP="00683E84">
      <w:pPr>
        <w:jc w:val="both"/>
      </w:pPr>
      <w:r w:rsidRPr="00E670D5">
        <w:t>~ важной части</w:t>
      </w:r>
    </w:p>
    <w:p w:rsidR="00683E84" w:rsidRPr="00E670D5" w:rsidRDefault="00683E84" w:rsidP="00683E84">
      <w:pPr>
        <w:jc w:val="both"/>
      </w:pPr>
      <w:r w:rsidRPr="00E670D5">
        <w:t>~ важной частью</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Гортанью называется … дыхательных путей.: {</w:t>
      </w:r>
    </w:p>
    <w:p w:rsidR="00683E84" w:rsidRPr="00E670D5" w:rsidRDefault="00683E84" w:rsidP="00683E84">
      <w:pPr>
        <w:jc w:val="both"/>
      </w:pPr>
      <w:r w:rsidRPr="00E670D5">
        <w:t>~ важная часть</w:t>
      </w:r>
    </w:p>
    <w:p w:rsidR="00683E84" w:rsidRPr="00E670D5" w:rsidRDefault="00683E84" w:rsidP="00683E84">
      <w:pPr>
        <w:jc w:val="both"/>
      </w:pPr>
      <w:r w:rsidRPr="00E670D5">
        <w:t>~ важную часть</w:t>
      </w:r>
    </w:p>
    <w:p w:rsidR="00683E84" w:rsidRPr="00E670D5" w:rsidRDefault="00683E84" w:rsidP="00683E84">
      <w:pPr>
        <w:jc w:val="both"/>
      </w:pPr>
      <w:r w:rsidRPr="00E670D5">
        <w:t>~ важной части</w:t>
      </w:r>
    </w:p>
    <w:p w:rsidR="00683E84" w:rsidRPr="00E670D5" w:rsidRDefault="009F2D10" w:rsidP="00683E84">
      <w:pPr>
        <w:jc w:val="both"/>
      </w:pPr>
      <w:r w:rsidRPr="00E670D5">
        <w:t>~</w:t>
      </w:r>
      <w:r w:rsidR="00683E84" w:rsidRPr="00E670D5">
        <w:t>важной частью</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lastRenderedPageBreak/>
        <w:t>Гемоглобин – белковое вещество…: {</w:t>
      </w:r>
    </w:p>
    <w:p w:rsidR="00683E84" w:rsidRPr="00E670D5" w:rsidRDefault="00683E84" w:rsidP="00683E84">
      <w:pPr>
        <w:jc w:val="both"/>
      </w:pPr>
      <w:r w:rsidRPr="00E670D5">
        <w:t>~ красный цвет</w:t>
      </w:r>
    </w:p>
    <w:p w:rsidR="00683E84" w:rsidRPr="00E670D5" w:rsidRDefault="009F2D10" w:rsidP="00683E84">
      <w:pPr>
        <w:jc w:val="both"/>
      </w:pPr>
      <w:r w:rsidRPr="00E670D5">
        <w:t>~</w:t>
      </w:r>
      <w:r w:rsidR="00683E84" w:rsidRPr="00E670D5">
        <w:t>красного цвета</w:t>
      </w:r>
    </w:p>
    <w:p w:rsidR="00683E84" w:rsidRPr="00E670D5" w:rsidRDefault="00683E84" w:rsidP="00683E84">
      <w:pPr>
        <w:jc w:val="both"/>
      </w:pPr>
      <w:r w:rsidRPr="00E670D5">
        <w:t>~ с красным цветом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Некоторые животные не имеют … дыхания.: {</w:t>
      </w:r>
    </w:p>
    <w:p w:rsidR="00683E84" w:rsidRPr="00E670D5" w:rsidRDefault="00683E84" w:rsidP="00683E84">
      <w:pPr>
        <w:jc w:val="both"/>
      </w:pPr>
      <w:r w:rsidRPr="00E670D5">
        <w:t>~ специальные органы</w:t>
      </w:r>
    </w:p>
    <w:p w:rsidR="00683E84" w:rsidRPr="00E670D5" w:rsidRDefault="009F2D10" w:rsidP="00683E84">
      <w:pPr>
        <w:jc w:val="both"/>
      </w:pPr>
      <w:r w:rsidRPr="00E670D5">
        <w:t>~</w:t>
      </w:r>
      <w:r w:rsidR="00683E84" w:rsidRPr="00E670D5">
        <w:t>специальных органов</w:t>
      </w:r>
    </w:p>
    <w:p w:rsidR="00683E84" w:rsidRPr="00E670D5" w:rsidRDefault="00683E84" w:rsidP="00683E84">
      <w:pPr>
        <w:jc w:val="both"/>
      </w:pPr>
      <w:r w:rsidRPr="00E670D5">
        <w:t>~ в специальных органах</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Туловище имеет …: {</w:t>
      </w:r>
    </w:p>
    <w:p w:rsidR="00683E84" w:rsidRPr="00E670D5" w:rsidRDefault="00683E84" w:rsidP="00683E84">
      <w:pPr>
        <w:jc w:val="both"/>
      </w:pPr>
      <w:r w:rsidRPr="00E670D5">
        <w:t>~ грудная и брюшная полость</w:t>
      </w:r>
    </w:p>
    <w:p w:rsidR="00683E84" w:rsidRPr="00E670D5" w:rsidRDefault="00683E84" w:rsidP="00683E84">
      <w:pPr>
        <w:jc w:val="both"/>
      </w:pPr>
      <w:r w:rsidRPr="00E670D5">
        <w:t>~ грудной и брюшной полости</w:t>
      </w:r>
    </w:p>
    <w:p w:rsidR="00683E84" w:rsidRPr="00E670D5" w:rsidRDefault="009F2D10" w:rsidP="00683E84">
      <w:pPr>
        <w:jc w:val="both"/>
      </w:pPr>
      <w:r w:rsidRPr="00E670D5">
        <w:t>~</w:t>
      </w:r>
      <w:r w:rsidR="00683E84" w:rsidRPr="00E670D5">
        <w:t>грудную и брюшную полость</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Желудок, кишечник, печень и другие органы находятся …</w:t>
      </w:r>
      <w:r w:rsidRPr="00E670D5">
        <w:tab/>
        <w:t>: {</w:t>
      </w:r>
    </w:p>
    <w:p w:rsidR="00683E84" w:rsidRPr="00E670D5" w:rsidRDefault="00683E84" w:rsidP="00683E84">
      <w:pPr>
        <w:jc w:val="both"/>
      </w:pPr>
      <w:r w:rsidRPr="00E670D5">
        <w:t>~ в брюшную полость</w:t>
      </w:r>
    </w:p>
    <w:p w:rsidR="00683E84" w:rsidRPr="00E670D5" w:rsidRDefault="009F2D10" w:rsidP="00683E84">
      <w:pPr>
        <w:jc w:val="both"/>
      </w:pPr>
      <w:r w:rsidRPr="00E670D5">
        <w:t>~</w:t>
      </w:r>
      <w:r w:rsidR="00683E84" w:rsidRPr="00E670D5">
        <w:t>в брюшной полости</w:t>
      </w:r>
    </w:p>
    <w:p w:rsidR="00683E84" w:rsidRPr="00E670D5" w:rsidRDefault="00683E84" w:rsidP="00683E84">
      <w:pPr>
        <w:jc w:val="both"/>
      </w:pPr>
      <w:r w:rsidRPr="00E670D5">
        <w:t>~ брюшной полости</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Лёгкие занимают …: {</w:t>
      </w:r>
    </w:p>
    <w:p w:rsidR="00683E84" w:rsidRPr="00E670D5" w:rsidRDefault="00683E84" w:rsidP="00683E84">
      <w:pPr>
        <w:jc w:val="both"/>
      </w:pPr>
      <w:r w:rsidRPr="00E670D5">
        <w:t>~ вся грудная полость</w:t>
      </w:r>
    </w:p>
    <w:p w:rsidR="00683E84" w:rsidRPr="00E670D5" w:rsidRDefault="009F2D10" w:rsidP="00683E84">
      <w:pPr>
        <w:jc w:val="both"/>
      </w:pPr>
      <w:r w:rsidRPr="00E670D5">
        <w:t>~</w:t>
      </w:r>
      <w:r w:rsidR="00683E84" w:rsidRPr="00E670D5">
        <w:t>всю грудную полость</w:t>
      </w:r>
    </w:p>
    <w:p w:rsidR="00683E84" w:rsidRPr="00E670D5" w:rsidRDefault="00683E84" w:rsidP="00683E84">
      <w:pPr>
        <w:jc w:val="both"/>
      </w:pPr>
      <w:r w:rsidRPr="00E670D5">
        <w:t>~ во всей грудной полости</w:t>
      </w:r>
    </w:p>
    <w:p w:rsidR="00683E84" w:rsidRPr="00E670D5" w:rsidRDefault="00683E84" w:rsidP="00683E84">
      <w:pPr>
        <w:jc w:val="both"/>
      </w:pPr>
      <w:r w:rsidRPr="00E670D5">
        <w:t>~ всей грудной полостью</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Лёгкие располагаются …: {</w:t>
      </w:r>
    </w:p>
    <w:p w:rsidR="00683E84" w:rsidRPr="00E670D5" w:rsidRDefault="00683E84" w:rsidP="00683E84">
      <w:pPr>
        <w:jc w:val="both"/>
      </w:pPr>
      <w:r w:rsidRPr="00E670D5">
        <w:t>~ вся грудная полость</w:t>
      </w:r>
    </w:p>
    <w:p w:rsidR="00683E84" w:rsidRPr="00E670D5" w:rsidRDefault="00683E84" w:rsidP="00683E84">
      <w:pPr>
        <w:jc w:val="both"/>
      </w:pPr>
      <w:r w:rsidRPr="00E670D5">
        <w:t>~ всю грудную полость</w:t>
      </w:r>
    </w:p>
    <w:p w:rsidR="00683E84" w:rsidRPr="00E670D5" w:rsidRDefault="009F2D10" w:rsidP="00683E84">
      <w:pPr>
        <w:jc w:val="both"/>
      </w:pPr>
      <w:r w:rsidRPr="00E670D5">
        <w:t>~</w:t>
      </w:r>
      <w:r w:rsidR="00683E84" w:rsidRPr="00E670D5">
        <w:t>во всей грудной полости</w:t>
      </w:r>
    </w:p>
    <w:p w:rsidR="00683E84" w:rsidRPr="00E670D5" w:rsidRDefault="00683E84" w:rsidP="00683E84">
      <w:pPr>
        <w:jc w:val="both"/>
      </w:pPr>
      <w:r w:rsidRPr="00E670D5">
        <w:t>~ всей грудной полостью</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Многие клетки имеют …: {</w:t>
      </w:r>
    </w:p>
    <w:p w:rsidR="00683E84" w:rsidRPr="00E670D5" w:rsidRDefault="00683E84" w:rsidP="00683E84">
      <w:pPr>
        <w:jc w:val="both"/>
      </w:pPr>
      <w:r w:rsidRPr="00E670D5">
        <w:t>~ округлая форма</w:t>
      </w:r>
    </w:p>
    <w:p w:rsidR="00683E84" w:rsidRPr="00E670D5" w:rsidRDefault="009F2D10" w:rsidP="00683E84">
      <w:pPr>
        <w:jc w:val="both"/>
      </w:pPr>
      <w:r w:rsidRPr="00E670D5">
        <w:t>~</w:t>
      </w:r>
      <w:r w:rsidR="00683E84" w:rsidRPr="00E670D5">
        <w:t>округлую форму</w:t>
      </w:r>
    </w:p>
    <w:p w:rsidR="00683E84" w:rsidRPr="00E670D5" w:rsidRDefault="00683E84" w:rsidP="00683E84">
      <w:pPr>
        <w:jc w:val="both"/>
      </w:pPr>
      <w:r w:rsidRPr="00E670D5">
        <w:t>~ округлой формы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Соединительную ткань делят на …: {</w:t>
      </w:r>
    </w:p>
    <w:p w:rsidR="00683E84" w:rsidRPr="00E670D5" w:rsidRDefault="00683E84" w:rsidP="00683E84">
      <w:pPr>
        <w:jc w:val="both"/>
      </w:pPr>
      <w:r w:rsidRPr="00E670D5">
        <w:t>~ рыхлая, плотная, хрящевая, кровь</w:t>
      </w:r>
    </w:p>
    <w:p w:rsidR="00683E84" w:rsidRPr="00E670D5" w:rsidRDefault="00683E84" w:rsidP="00683E84">
      <w:pPr>
        <w:jc w:val="both"/>
      </w:pPr>
      <w:r w:rsidRPr="00E670D5">
        <w:t>~ рыхлой, плотной, хрящевой, крови</w:t>
      </w:r>
    </w:p>
    <w:p w:rsidR="00683E84" w:rsidRPr="00E670D5" w:rsidRDefault="009F2D10" w:rsidP="00683E84">
      <w:pPr>
        <w:jc w:val="both"/>
      </w:pPr>
      <w:r w:rsidRPr="00E670D5">
        <w:t>~</w:t>
      </w:r>
      <w:r w:rsidR="00683E84" w:rsidRPr="00E670D5">
        <w:t>рыхлую, плотную, хрящевую, кровь</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Ткани организма делятся на … : {</w:t>
      </w:r>
    </w:p>
    <w:p w:rsidR="00683E84" w:rsidRPr="00E670D5" w:rsidRDefault="00683E84" w:rsidP="00683E84">
      <w:pPr>
        <w:jc w:val="both"/>
      </w:pPr>
      <w:r w:rsidRPr="00E670D5">
        <w:t>~ эпителиальная, соединительная, мышечная, нервная</w:t>
      </w:r>
    </w:p>
    <w:p w:rsidR="00683E84" w:rsidRPr="00E670D5" w:rsidRDefault="009F2D10" w:rsidP="00683E84">
      <w:pPr>
        <w:jc w:val="both"/>
      </w:pPr>
      <w:r w:rsidRPr="00E670D5">
        <w:lastRenderedPageBreak/>
        <w:t>~</w:t>
      </w:r>
      <w:r w:rsidR="00683E84" w:rsidRPr="00E670D5">
        <w:t>эпителиальную, соединительную, мышечную, нервную</w:t>
      </w:r>
    </w:p>
    <w:p w:rsidR="00683E84" w:rsidRPr="00E670D5" w:rsidRDefault="00683E84" w:rsidP="00683E84">
      <w:pPr>
        <w:jc w:val="both"/>
      </w:pPr>
      <w:r w:rsidRPr="00E670D5">
        <w:t>~ эпителиальной, соединительной, мышечной, нервной</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Кожа выполняет …: {</w:t>
      </w:r>
    </w:p>
    <w:p w:rsidR="00683E84" w:rsidRPr="00E670D5" w:rsidRDefault="00683E84" w:rsidP="00683E84">
      <w:pPr>
        <w:jc w:val="both"/>
      </w:pPr>
      <w:r w:rsidRPr="00E670D5">
        <w:t>~ защитная, дыхательная функция</w:t>
      </w:r>
    </w:p>
    <w:p w:rsidR="00683E84" w:rsidRPr="00E670D5" w:rsidRDefault="009F2D10" w:rsidP="00683E84">
      <w:pPr>
        <w:jc w:val="both"/>
      </w:pPr>
      <w:r w:rsidRPr="00E670D5">
        <w:t>~</w:t>
      </w:r>
      <w:r w:rsidR="00683E84" w:rsidRPr="00E670D5">
        <w:t>защитную, дыхательную функцию</w:t>
      </w:r>
    </w:p>
    <w:p w:rsidR="00683E84" w:rsidRPr="00E670D5" w:rsidRDefault="00683E84" w:rsidP="00683E84">
      <w:pPr>
        <w:jc w:val="both"/>
      </w:pPr>
      <w:r w:rsidRPr="00E670D5">
        <w:t>~ защитной, дыхательной функции</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Носовая полость выстлана …: {</w:t>
      </w:r>
    </w:p>
    <w:p w:rsidR="00683E84" w:rsidRPr="00E670D5" w:rsidRDefault="00683E84" w:rsidP="00683E84">
      <w:pPr>
        <w:jc w:val="both"/>
      </w:pPr>
      <w:r w:rsidRPr="00E670D5">
        <w:t>~ мерцательного эпителия</w:t>
      </w:r>
    </w:p>
    <w:p w:rsidR="00683E84" w:rsidRPr="00E670D5" w:rsidRDefault="009F2D10" w:rsidP="00683E84">
      <w:pPr>
        <w:jc w:val="both"/>
      </w:pPr>
      <w:r w:rsidRPr="00E670D5">
        <w:t>~</w:t>
      </w:r>
      <w:r w:rsidR="00683E84" w:rsidRPr="00E670D5">
        <w:t>мерцательным эпителием</w:t>
      </w:r>
    </w:p>
    <w:p w:rsidR="00683E84" w:rsidRPr="00E670D5" w:rsidRDefault="00683E84" w:rsidP="00683E84">
      <w:pPr>
        <w:jc w:val="both"/>
      </w:pPr>
      <w:r w:rsidRPr="00E670D5">
        <w:t>~ в мерцательном эпителии</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Мышечные волокна соединены друг с другом …: {</w:t>
      </w:r>
    </w:p>
    <w:p w:rsidR="00683E84" w:rsidRPr="00E670D5" w:rsidRDefault="00683E84" w:rsidP="00683E84">
      <w:pPr>
        <w:jc w:val="both"/>
      </w:pPr>
      <w:r w:rsidRPr="00E670D5">
        <w:t>~ с соединительной тканью</w:t>
      </w:r>
    </w:p>
    <w:p w:rsidR="00683E84" w:rsidRPr="00E670D5" w:rsidRDefault="009F2D10" w:rsidP="00683E84">
      <w:pPr>
        <w:jc w:val="both"/>
      </w:pPr>
      <w:r w:rsidRPr="00E670D5">
        <w:t>~</w:t>
      </w:r>
      <w:r w:rsidR="00683E84" w:rsidRPr="00E670D5">
        <w:t>соединительной тканью</w:t>
      </w:r>
    </w:p>
    <w:p w:rsidR="00683E84" w:rsidRPr="00E670D5" w:rsidRDefault="00683E84" w:rsidP="00683E84">
      <w:pPr>
        <w:jc w:val="both"/>
      </w:pPr>
      <w:r w:rsidRPr="00E670D5">
        <w:t>~ соединительной ткани</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Кость состоит из клеток и межклеточного вещества, … эти клетки.: {</w:t>
      </w:r>
    </w:p>
    <w:p w:rsidR="00683E84" w:rsidRPr="00E670D5" w:rsidRDefault="00683E84" w:rsidP="00683E84">
      <w:pPr>
        <w:jc w:val="both"/>
      </w:pPr>
      <w:r w:rsidRPr="00E670D5">
        <w:t>~ окружающая</w:t>
      </w:r>
    </w:p>
    <w:p w:rsidR="00683E84" w:rsidRPr="00E670D5" w:rsidRDefault="009F2D10" w:rsidP="00683E84">
      <w:pPr>
        <w:jc w:val="both"/>
      </w:pPr>
      <w:r w:rsidRPr="00E670D5">
        <w:t>~</w:t>
      </w:r>
      <w:r w:rsidR="00683E84" w:rsidRPr="00E670D5">
        <w:t>окружающего</w:t>
      </w:r>
    </w:p>
    <w:p w:rsidR="00683E84" w:rsidRPr="00E670D5" w:rsidRDefault="00683E84" w:rsidP="00683E84">
      <w:pPr>
        <w:jc w:val="both"/>
      </w:pPr>
      <w:r w:rsidRPr="00E670D5">
        <w:t>~ окружающие</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Каждое лёгкое покрыто особой оболочкой, … из двух листков.: {</w:t>
      </w:r>
    </w:p>
    <w:p w:rsidR="00683E84" w:rsidRPr="00E670D5" w:rsidRDefault="00683E84" w:rsidP="00683E84">
      <w:pPr>
        <w:jc w:val="both"/>
      </w:pPr>
      <w:r w:rsidRPr="00E670D5">
        <w:t>~ состоящее</w:t>
      </w:r>
    </w:p>
    <w:p w:rsidR="00683E84" w:rsidRPr="00E670D5" w:rsidRDefault="00683E84" w:rsidP="00683E84">
      <w:pPr>
        <w:jc w:val="both"/>
      </w:pPr>
      <w:r w:rsidRPr="00E670D5">
        <w:t>~ состоящего</w:t>
      </w:r>
    </w:p>
    <w:p w:rsidR="00683E84" w:rsidRPr="00E670D5" w:rsidRDefault="009F2D10" w:rsidP="00683E84">
      <w:pPr>
        <w:jc w:val="both"/>
      </w:pPr>
      <w:r w:rsidRPr="00E670D5">
        <w:t>~</w:t>
      </w:r>
      <w:r w:rsidR="00683E84" w:rsidRPr="00E670D5">
        <w:t>состоящей</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Сухожильные нити переходят в мышцы, … в стенках желудочка.: {</w:t>
      </w:r>
    </w:p>
    <w:p w:rsidR="00683E84" w:rsidRPr="00E670D5" w:rsidRDefault="00683E84" w:rsidP="00683E84">
      <w:pPr>
        <w:jc w:val="both"/>
      </w:pPr>
      <w:r w:rsidRPr="00E670D5">
        <w:t>~ находящийся</w:t>
      </w:r>
    </w:p>
    <w:p w:rsidR="00683E84" w:rsidRPr="00E670D5" w:rsidRDefault="00683E84" w:rsidP="00683E84">
      <w:pPr>
        <w:jc w:val="both"/>
      </w:pPr>
      <w:r w:rsidRPr="00E670D5">
        <w:t>~ находившихся</w:t>
      </w:r>
    </w:p>
    <w:p w:rsidR="00683E84" w:rsidRPr="00E670D5" w:rsidRDefault="009F2D10" w:rsidP="00683E84">
      <w:pPr>
        <w:jc w:val="both"/>
      </w:pPr>
      <w:r w:rsidRPr="00E670D5">
        <w:t>~</w:t>
      </w:r>
      <w:r w:rsidR="00683E84" w:rsidRPr="00E670D5">
        <w:t>находящиеся</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Артерии – это сосуды, … кровь от сердца к органам.</w:t>
      </w:r>
      <w:r w:rsidRPr="00E670D5">
        <w:tab/>
        <w:t>: {</w:t>
      </w:r>
    </w:p>
    <w:p w:rsidR="00683E84" w:rsidRPr="00E670D5" w:rsidRDefault="00683E84" w:rsidP="00683E84">
      <w:pPr>
        <w:jc w:val="both"/>
      </w:pPr>
      <w:r w:rsidRPr="00E670D5">
        <w:t>~ несущих</w:t>
      </w:r>
    </w:p>
    <w:p w:rsidR="00683E84" w:rsidRPr="00E670D5" w:rsidRDefault="00683E84" w:rsidP="00683E84">
      <w:pPr>
        <w:jc w:val="both"/>
      </w:pPr>
      <w:r w:rsidRPr="00E670D5">
        <w:t>~ несущим</w:t>
      </w:r>
    </w:p>
    <w:p w:rsidR="00683E84" w:rsidRPr="00E670D5" w:rsidRDefault="009F2D10" w:rsidP="00683E84">
      <w:pPr>
        <w:jc w:val="both"/>
      </w:pPr>
      <w:r w:rsidRPr="00E670D5">
        <w:t>~</w:t>
      </w:r>
      <w:r w:rsidR="00683E84" w:rsidRPr="00E670D5">
        <w:t>несущие</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 …, которая сохраняет свойства данного вещества, называется молекулой.: {</w:t>
      </w:r>
    </w:p>
    <w:p w:rsidR="00683E84" w:rsidRPr="00E670D5" w:rsidRDefault="00683E84" w:rsidP="00683E84">
      <w:pPr>
        <w:jc w:val="both"/>
      </w:pPr>
      <w:r w:rsidRPr="00E670D5">
        <w:t>~ мельчайшей частицей</w:t>
      </w:r>
    </w:p>
    <w:p w:rsidR="00683E84" w:rsidRPr="00E670D5" w:rsidRDefault="009F2D10" w:rsidP="00683E84">
      <w:pPr>
        <w:jc w:val="both"/>
      </w:pPr>
      <w:r w:rsidRPr="00E670D5">
        <w:t>~</w:t>
      </w:r>
      <w:r w:rsidR="00683E84" w:rsidRPr="00E670D5">
        <w:t>мельчайшая частица</w:t>
      </w:r>
    </w:p>
    <w:p w:rsidR="00683E84" w:rsidRPr="00E670D5" w:rsidRDefault="00683E84" w:rsidP="00683E84">
      <w:pPr>
        <w:jc w:val="both"/>
      </w:pPr>
      <w:r w:rsidRPr="00E670D5">
        <w:t>~ мельчайшую частицу</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lastRenderedPageBreak/>
        <w:t>. …, которая сохраняет свойства данного вещества, называют молекулой.: {</w:t>
      </w:r>
    </w:p>
    <w:p w:rsidR="00683E84" w:rsidRPr="00E670D5" w:rsidRDefault="00683E84" w:rsidP="00683E84">
      <w:pPr>
        <w:jc w:val="both"/>
      </w:pPr>
      <w:r w:rsidRPr="00E670D5">
        <w:t>~ мельчайшей частицей</w:t>
      </w:r>
    </w:p>
    <w:p w:rsidR="00683E84" w:rsidRPr="00E670D5" w:rsidRDefault="00683E84" w:rsidP="00683E84">
      <w:pPr>
        <w:jc w:val="both"/>
      </w:pPr>
      <w:r w:rsidRPr="00E670D5">
        <w:t>~ мельчайшая частица</w:t>
      </w:r>
    </w:p>
    <w:p w:rsidR="00683E84" w:rsidRPr="00E670D5" w:rsidRDefault="009F2D10" w:rsidP="00683E84">
      <w:pPr>
        <w:jc w:val="both"/>
      </w:pPr>
      <w:r w:rsidRPr="00E670D5">
        <w:t>~</w:t>
      </w:r>
      <w:r w:rsidR="00683E84" w:rsidRPr="00E670D5">
        <w:t>мельчайшую частицу</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От тела нейрона … отростки.: {</w:t>
      </w:r>
    </w:p>
    <w:p w:rsidR="00683E84" w:rsidRPr="00E670D5" w:rsidRDefault="00683E84" w:rsidP="00683E84">
      <w:pPr>
        <w:jc w:val="both"/>
      </w:pPr>
      <w:r w:rsidRPr="00E670D5">
        <w:t>~ уходят</w:t>
      </w:r>
    </w:p>
    <w:p w:rsidR="00683E84" w:rsidRPr="00E670D5" w:rsidRDefault="00683E84" w:rsidP="00683E84">
      <w:pPr>
        <w:jc w:val="both"/>
      </w:pPr>
      <w:r w:rsidRPr="00E670D5">
        <w:t>~ переходят</w:t>
      </w:r>
    </w:p>
    <w:p w:rsidR="00683E84" w:rsidRPr="00E670D5" w:rsidRDefault="009F2D10" w:rsidP="00683E84">
      <w:pPr>
        <w:jc w:val="both"/>
      </w:pPr>
      <w:r w:rsidRPr="00E670D5">
        <w:t>~</w:t>
      </w:r>
      <w:r w:rsidR="00683E84" w:rsidRPr="00E670D5">
        <w:t>отходят</w:t>
      </w:r>
    </w:p>
    <w:p w:rsidR="00683E84" w:rsidRPr="00E670D5" w:rsidRDefault="00683E84" w:rsidP="00683E84">
      <w:pPr>
        <w:jc w:val="both"/>
      </w:pPr>
      <w:r w:rsidRPr="00E670D5">
        <w:t>~ приходят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Бронхиолы … в альвеолы.: {</w:t>
      </w:r>
    </w:p>
    <w:p w:rsidR="00683E84" w:rsidRPr="00E670D5" w:rsidRDefault="00683E84" w:rsidP="00683E84">
      <w:pPr>
        <w:jc w:val="both"/>
      </w:pPr>
      <w:r w:rsidRPr="00E670D5">
        <w:t>~ уходят</w:t>
      </w:r>
    </w:p>
    <w:p w:rsidR="00683E84" w:rsidRPr="00E670D5" w:rsidRDefault="009F2D10" w:rsidP="00683E84">
      <w:pPr>
        <w:jc w:val="both"/>
      </w:pPr>
      <w:r w:rsidRPr="00E670D5">
        <w:t>~</w:t>
      </w:r>
      <w:r w:rsidR="00683E84" w:rsidRPr="00E670D5">
        <w:t>переходят</w:t>
      </w:r>
    </w:p>
    <w:p w:rsidR="00683E84" w:rsidRPr="00E670D5" w:rsidRDefault="00683E84" w:rsidP="00683E84">
      <w:pPr>
        <w:jc w:val="both"/>
      </w:pPr>
      <w:r w:rsidRPr="00E670D5">
        <w:t>~ отходят</w:t>
      </w:r>
    </w:p>
    <w:p w:rsidR="00683E84" w:rsidRPr="00E670D5" w:rsidRDefault="00683E84" w:rsidP="00683E84">
      <w:pPr>
        <w:jc w:val="both"/>
      </w:pPr>
      <w:r w:rsidRPr="00E670D5">
        <w:t>~ приходят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Старые эритроциты … в печени и селезёнке.: {</w:t>
      </w:r>
    </w:p>
    <w:p w:rsidR="00683E84" w:rsidRPr="00E670D5" w:rsidRDefault="00683E84" w:rsidP="00683E84">
      <w:pPr>
        <w:jc w:val="both"/>
      </w:pPr>
      <w:r w:rsidRPr="00E670D5">
        <w:t>~ разрушать</w:t>
      </w:r>
    </w:p>
    <w:p w:rsidR="00683E84" w:rsidRPr="00E670D5" w:rsidRDefault="00683E84" w:rsidP="00683E84">
      <w:pPr>
        <w:jc w:val="both"/>
      </w:pPr>
      <w:r w:rsidRPr="00E670D5">
        <w:t>~ разрушаться</w:t>
      </w:r>
    </w:p>
    <w:p w:rsidR="00683E84" w:rsidRPr="00E670D5" w:rsidRDefault="00683E84" w:rsidP="00683E84">
      <w:pPr>
        <w:jc w:val="both"/>
      </w:pPr>
      <w:r w:rsidRPr="00E670D5">
        <w:t>~ разрушают</w:t>
      </w:r>
    </w:p>
    <w:p w:rsidR="00683E84" w:rsidRPr="00E670D5" w:rsidRDefault="009F2D10" w:rsidP="00683E84">
      <w:pPr>
        <w:jc w:val="both"/>
      </w:pPr>
      <w:r w:rsidRPr="00E670D5">
        <w:t>~</w:t>
      </w:r>
      <w:r w:rsidR="00683E84" w:rsidRPr="00E670D5">
        <w:t>разрушаются</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p>
    <w:p w:rsidR="00683E84" w:rsidRPr="00E670D5" w:rsidRDefault="00683E84" w:rsidP="00683E84">
      <w:pPr>
        <w:jc w:val="both"/>
      </w:pPr>
      <w:r w:rsidRPr="00E670D5">
        <w:t>Бактерии начинают быстро размножаться и … органические вещества.: {</w:t>
      </w:r>
    </w:p>
    <w:p w:rsidR="00683E84" w:rsidRPr="00E670D5" w:rsidRDefault="009F2D10" w:rsidP="00683E84">
      <w:pPr>
        <w:jc w:val="both"/>
      </w:pPr>
      <w:r w:rsidRPr="00E670D5">
        <w:t>~</w:t>
      </w:r>
      <w:r w:rsidR="00683E84" w:rsidRPr="00E670D5">
        <w:t>разрушать</w:t>
      </w:r>
    </w:p>
    <w:p w:rsidR="00683E84" w:rsidRPr="00E670D5" w:rsidRDefault="00683E84" w:rsidP="00683E84">
      <w:pPr>
        <w:jc w:val="both"/>
      </w:pPr>
      <w:r w:rsidRPr="00E670D5">
        <w:t>~ разрушаться</w:t>
      </w:r>
    </w:p>
    <w:p w:rsidR="00683E84" w:rsidRPr="00E670D5" w:rsidRDefault="00683E84" w:rsidP="00683E84">
      <w:pPr>
        <w:jc w:val="both"/>
      </w:pPr>
      <w:r w:rsidRPr="00E670D5">
        <w:t>~ разрушают</w:t>
      </w:r>
    </w:p>
    <w:p w:rsidR="00683E84" w:rsidRPr="00E670D5" w:rsidRDefault="00683E84" w:rsidP="00683E84">
      <w:pPr>
        <w:jc w:val="both"/>
      </w:pPr>
      <w:r w:rsidRPr="00E670D5">
        <w:t>~ разрушаются</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Снаружи тело нейрона … мембраной.: {</w:t>
      </w:r>
    </w:p>
    <w:p w:rsidR="00683E84" w:rsidRPr="00E670D5" w:rsidRDefault="00683E84" w:rsidP="00683E84">
      <w:pPr>
        <w:jc w:val="both"/>
      </w:pPr>
      <w:r w:rsidRPr="00E670D5">
        <w:t>~ покрыта</w:t>
      </w:r>
    </w:p>
    <w:p w:rsidR="00683E84" w:rsidRPr="00E670D5" w:rsidRDefault="009F2D10" w:rsidP="00683E84">
      <w:pPr>
        <w:jc w:val="both"/>
      </w:pPr>
      <w:r w:rsidRPr="00E670D5">
        <w:t>~</w:t>
      </w:r>
      <w:r w:rsidR="00683E84" w:rsidRPr="00E670D5">
        <w:t>покрыто</w:t>
      </w:r>
    </w:p>
    <w:p w:rsidR="00683E84" w:rsidRPr="00E670D5" w:rsidRDefault="00683E84" w:rsidP="00683E84">
      <w:pPr>
        <w:jc w:val="both"/>
      </w:pPr>
      <w:r w:rsidRPr="00E670D5">
        <w:t>~ покрывает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p>
    <w:p w:rsidR="00683E84" w:rsidRPr="00E670D5" w:rsidRDefault="00683E84" w:rsidP="00683E84">
      <w:pPr>
        <w:jc w:val="both"/>
      </w:pPr>
      <w:r w:rsidRPr="00E670D5">
        <w:t>Мембрана … тело нейрона снаружи. : {</w:t>
      </w:r>
    </w:p>
    <w:p w:rsidR="00683E84" w:rsidRPr="00E670D5" w:rsidRDefault="009F2D10" w:rsidP="00683E84">
      <w:pPr>
        <w:jc w:val="both"/>
      </w:pPr>
      <w:r w:rsidRPr="00E670D5">
        <w:t>~</w:t>
      </w:r>
      <w:r w:rsidR="00683E84" w:rsidRPr="00E670D5">
        <w:t>покрыта</w:t>
      </w:r>
    </w:p>
    <w:p w:rsidR="00683E84" w:rsidRPr="00E670D5" w:rsidRDefault="00683E84" w:rsidP="00683E84">
      <w:pPr>
        <w:jc w:val="both"/>
      </w:pPr>
      <w:r w:rsidRPr="00E670D5">
        <w:t>~ покрыто</w:t>
      </w:r>
    </w:p>
    <w:p w:rsidR="00683E84" w:rsidRPr="00E670D5" w:rsidRDefault="00683E84" w:rsidP="00683E84">
      <w:pPr>
        <w:jc w:val="both"/>
      </w:pPr>
      <w:r w:rsidRPr="00E670D5">
        <w:t>~ покрывает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Длина трахеи … 10-13 см.: {</w:t>
      </w:r>
    </w:p>
    <w:p w:rsidR="00683E84" w:rsidRPr="00E670D5" w:rsidRDefault="00683E84" w:rsidP="00683E84">
      <w:pPr>
        <w:jc w:val="both"/>
      </w:pPr>
      <w:r w:rsidRPr="00E670D5">
        <w:t>~ равен</w:t>
      </w:r>
    </w:p>
    <w:p w:rsidR="00683E84" w:rsidRPr="00E670D5" w:rsidRDefault="00683E84" w:rsidP="00683E84">
      <w:pPr>
        <w:jc w:val="both"/>
      </w:pPr>
      <w:r w:rsidRPr="00E670D5">
        <w:t>~ равно</w:t>
      </w:r>
    </w:p>
    <w:p w:rsidR="00683E84" w:rsidRPr="00E670D5" w:rsidRDefault="009F2D10" w:rsidP="00683E84">
      <w:pPr>
        <w:jc w:val="both"/>
      </w:pPr>
      <w:r w:rsidRPr="00E670D5">
        <w:t>~</w:t>
      </w:r>
      <w:r w:rsidR="00683E84" w:rsidRPr="00E670D5">
        <w:t>равна</w:t>
      </w:r>
    </w:p>
    <w:p w:rsidR="00683E84" w:rsidRPr="00E670D5" w:rsidRDefault="00683E84" w:rsidP="00683E84">
      <w:pPr>
        <w:jc w:val="both"/>
      </w:pPr>
      <w:r w:rsidRPr="00E670D5">
        <w:lastRenderedPageBreak/>
        <w:t>~ равны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Вес печени … 1,5 кг.: {</w:t>
      </w:r>
    </w:p>
    <w:p w:rsidR="00683E84" w:rsidRPr="00E670D5" w:rsidRDefault="009F2D10" w:rsidP="00683E84">
      <w:pPr>
        <w:jc w:val="both"/>
      </w:pPr>
      <w:r w:rsidRPr="00E670D5">
        <w:t>~</w:t>
      </w:r>
      <w:r w:rsidR="00683E84" w:rsidRPr="00E670D5">
        <w:t>равен</w:t>
      </w:r>
    </w:p>
    <w:p w:rsidR="00683E84" w:rsidRPr="00E670D5" w:rsidRDefault="00683E84" w:rsidP="00683E84">
      <w:pPr>
        <w:jc w:val="both"/>
      </w:pPr>
      <w:r w:rsidRPr="00E670D5">
        <w:t>~ равно</w:t>
      </w:r>
    </w:p>
    <w:p w:rsidR="00683E84" w:rsidRPr="00E670D5" w:rsidRDefault="00683E84" w:rsidP="00683E84">
      <w:pPr>
        <w:jc w:val="both"/>
      </w:pPr>
      <w:r w:rsidRPr="00E670D5">
        <w:t>~ равна</w:t>
      </w:r>
    </w:p>
    <w:p w:rsidR="00683E84" w:rsidRPr="00E670D5" w:rsidRDefault="00683E84" w:rsidP="00683E84">
      <w:pPr>
        <w:jc w:val="both"/>
      </w:pPr>
      <w:r w:rsidRPr="00E670D5">
        <w:t>~ равны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Расстояние между краями кости … 12 см. : {</w:t>
      </w:r>
    </w:p>
    <w:p w:rsidR="00683E84" w:rsidRPr="00E670D5" w:rsidRDefault="00683E84" w:rsidP="00683E84">
      <w:pPr>
        <w:jc w:val="both"/>
      </w:pPr>
      <w:r w:rsidRPr="00E670D5">
        <w:t>~ равен</w:t>
      </w:r>
    </w:p>
    <w:p w:rsidR="00683E84" w:rsidRPr="00E670D5" w:rsidRDefault="009F2D10" w:rsidP="00683E84">
      <w:pPr>
        <w:jc w:val="both"/>
      </w:pPr>
      <w:r w:rsidRPr="00E670D5">
        <w:t>~</w:t>
      </w:r>
      <w:r w:rsidR="00683E84" w:rsidRPr="00E670D5">
        <w:t>равно</w:t>
      </w:r>
    </w:p>
    <w:p w:rsidR="00683E84" w:rsidRPr="00E670D5" w:rsidRDefault="00683E84" w:rsidP="00683E84">
      <w:pPr>
        <w:jc w:val="both"/>
      </w:pPr>
      <w:r w:rsidRPr="00E670D5">
        <w:t>~ равна</w:t>
      </w:r>
    </w:p>
    <w:p w:rsidR="00683E84" w:rsidRPr="00E670D5" w:rsidRDefault="00683E84" w:rsidP="00683E84">
      <w:pPr>
        <w:jc w:val="both"/>
      </w:pPr>
      <w:r w:rsidRPr="00E670D5">
        <w:t>~ равны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Тканью … система клеток и межклеточного вещества, которые имеют общее происхождение, одинаковое строение и одинаковые функции.: {</w:t>
      </w:r>
    </w:p>
    <w:p w:rsidR="00683E84" w:rsidRPr="00E670D5" w:rsidRDefault="00683E84" w:rsidP="00683E84">
      <w:pPr>
        <w:jc w:val="both"/>
      </w:pPr>
      <w:r w:rsidRPr="00E670D5">
        <w:t>~ называются</w:t>
      </w:r>
    </w:p>
    <w:p w:rsidR="00683E84" w:rsidRPr="00E670D5" w:rsidRDefault="00683E84" w:rsidP="00683E84">
      <w:pPr>
        <w:jc w:val="both"/>
      </w:pPr>
      <w:r w:rsidRPr="00E670D5">
        <w:t>~ называет</w:t>
      </w:r>
    </w:p>
    <w:p w:rsidR="00683E84" w:rsidRPr="00E670D5" w:rsidRDefault="009F2D10" w:rsidP="00683E84">
      <w:pPr>
        <w:jc w:val="both"/>
      </w:pPr>
      <w:r w:rsidRPr="00E670D5">
        <w:t>~</w:t>
      </w:r>
      <w:r w:rsidR="00683E84" w:rsidRPr="00E670D5">
        <w:t>называется</w:t>
      </w:r>
    </w:p>
    <w:p w:rsidR="00683E84" w:rsidRPr="00E670D5" w:rsidRDefault="00683E84" w:rsidP="00683E84">
      <w:pPr>
        <w:jc w:val="both"/>
      </w:pPr>
      <w:r w:rsidRPr="00E670D5">
        <w:t>~ называют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Мельчайшую частицу, которая сохраняет свойства данного вещества … молекулой.: {</w:t>
      </w:r>
    </w:p>
    <w:p w:rsidR="00683E84" w:rsidRPr="00E670D5" w:rsidRDefault="00683E84" w:rsidP="00683E84">
      <w:pPr>
        <w:jc w:val="both"/>
      </w:pPr>
      <w:r w:rsidRPr="00E670D5">
        <w:t>~ называются</w:t>
      </w:r>
    </w:p>
    <w:p w:rsidR="00683E84" w:rsidRPr="00E670D5" w:rsidRDefault="00683E84" w:rsidP="00683E84">
      <w:pPr>
        <w:jc w:val="both"/>
      </w:pPr>
      <w:r w:rsidRPr="00E670D5">
        <w:t>~ называет</w:t>
      </w:r>
    </w:p>
    <w:p w:rsidR="00683E84" w:rsidRPr="00E670D5" w:rsidRDefault="00683E84" w:rsidP="00683E84">
      <w:pPr>
        <w:jc w:val="both"/>
      </w:pPr>
      <w:r w:rsidRPr="00E670D5">
        <w:t>~ называется</w:t>
      </w:r>
    </w:p>
    <w:p w:rsidR="00683E84" w:rsidRPr="00E670D5" w:rsidRDefault="009F2D10" w:rsidP="00683E84">
      <w:pPr>
        <w:jc w:val="both"/>
      </w:pPr>
      <w:r w:rsidRPr="00E670D5">
        <w:t>~</w:t>
      </w:r>
      <w:r w:rsidR="00683E84" w:rsidRPr="00E670D5">
        <w:t>называют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Молекулами … мельчайшие частицы, которые сохраняют свойства данного вещества. : {</w:t>
      </w:r>
    </w:p>
    <w:p w:rsidR="00683E84" w:rsidRPr="00E670D5" w:rsidRDefault="009F2D10" w:rsidP="00683E84">
      <w:pPr>
        <w:jc w:val="both"/>
      </w:pPr>
      <w:r w:rsidRPr="00E670D5">
        <w:t>~</w:t>
      </w:r>
      <w:r w:rsidR="00683E84" w:rsidRPr="00E670D5">
        <w:t>называются</w:t>
      </w:r>
    </w:p>
    <w:p w:rsidR="00683E84" w:rsidRPr="00E670D5" w:rsidRDefault="00683E84" w:rsidP="00683E84">
      <w:pPr>
        <w:jc w:val="both"/>
      </w:pPr>
      <w:r w:rsidRPr="00E670D5">
        <w:t>~ называет</w:t>
      </w:r>
    </w:p>
    <w:p w:rsidR="00683E84" w:rsidRPr="00E670D5" w:rsidRDefault="00683E84" w:rsidP="00683E84">
      <w:pPr>
        <w:jc w:val="both"/>
      </w:pPr>
      <w:r w:rsidRPr="00E670D5">
        <w:t>~ называется</w:t>
      </w:r>
    </w:p>
    <w:p w:rsidR="00683E84" w:rsidRPr="00E670D5" w:rsidRDefault="00683E84" w:rsidP="00683E84">
      <w:pPr>
        <w:jc w:val="both"/>
      </w:pPr>
      <w:r w:rsidRPr="00E670D5">
        <w:t>~ называют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В брюшной полости … желудок, кишечник, печень и другие органы.: {</w:t>
      </w:r>
    </w:p>
    <w:p w:rsidR="00683E84" w:rsidRPr="00E670D5" w:rsidRDefault="00683E84" w:rsidP="00683E84">
      <w:pPr>
        <w:jc w:val="both"/>
      </w:pPr>
      <w:r w:rsidRPr="00E670D5">
        <w:t>~ расположен</w:t>
      </w:r>
    </w:p>
    <w:p w:rsidR="00683E84" w:rsidRPr="00E670D5" w:rsidRDefault="00683E84" w:rsidP="00683E84">
      <w:pPr>
        <w:jc w:val="both"/>
      </w:pPr>
      <w:r w:rsidRPr="00E670D5">
        <w:t>~ расположено</w:t>
      </w:r>
    </w:p>
    <w:p w:rsidR="00683E84" w:rsidRPr="00E670D5" w:rsidRDefault="00683E84" w:rsidP="00683E84">
      <w:pPr>
        <w:jc w:val="both"/>
      </w:pPr>
      <w:r w:rsidRPr="00E670D5">
        <w:t>~ расположена</w:t>
      </w:r>
    </w:p>
    <w:p w:rsidR="00683E84" w:rsidRPr="00E670D5" w:rsidRDefault="009F2D10" w:rsidP="00683E84">
      <w:pPr>
        <w:jc w:val="both"/>
      </w:pPr>
      <w:r w:rsidRPr="00E670D5">
        <w:t>~</w:t>
      </w:r>
      <w:r w:rsidR="00683E84" w:rsidRPr="00E670D5">
        <w:t>расположены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Гладкая мышечная ткань … в кровеносных сосудах.: {</w:t>
      </w:r>
    </w:p>
    <w:p w:rsidR="00683E84" w:rsidRPr="00E670D5" w:rsidRDefault="00683E84" w:rsidP="00683E84">
      <w:pPr>
        <w:jc w:val="both"/>
      </w:pPr>
      <w:r w:rsidRPr="00E670D5">
        <w:t>~ расположен</w:t>
      </w:r>
    </w:p>
    <w:p w:rsidR="00683E84" w:rsidRPr="00E670D5" w:rsidRDefault="00683E84" w:rsidP="00683E84">
      <w:pPr>
        <w:jc w:val="both"/>
      </w:pPr>
      <w:r w:rsidRPr="00E670D5">
        <w:t>~ расположено</w:t>
      </w:r>
    </w:p>
    <w:p w:rsidR="00683E84" w:rsidRPr="00E670D5" w:rsidRDefault="009F2D10" w:rsidP="00683E84">
      <w:pPr>
        <w:jc w:val="both"/>
      </w:pPr>
      <w:r w:rsidRPr="00E670D5">
        <w:t>~</w:t>
      </w:r>
      <w:r w:rsidR="00683E84" w:rsidRPr="00E670D5">
        <w:t>расположена</w:t>
      </w:r>
    </w:p>
    <w:p w:rsidR="00683E84" w:rsidRPr="00E670D5" w:rsidRDefault="00683E84" w:rsidP="00683E84">
      <w:pPr>
        <w:jc w:val="both"/>
      </w:pPr>
      <w:r w:rsidRPr="00E670D5">
        <w:t>~ расположены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Сердце … в грудной полости слева.: {</w:t>
      </w:r>
    </w:p>
    <w:p w:rsidR="00683E84" w:rsidRPr="00E670D5" w:rsidRDefault="00683E84" w:rsidP="00683E84">
      <w:pPr>
        <w:jc w:val="both"/>
      </w:pPr>
      <w:r w:rsidRPr="00E670D5">
        <w:t>~ расположен</w:t>
      </w:r>
    </w:p>
    <w:p w:rsidR="00683E84" w:rsidRPr="00E670D5" w:rsidRDefault="009F2D10" w:rsidP="00683E84">
      <w:pPr>
        <w:jc w:val="both"/>
      </w:pPr>
      <w:r w:rsidRPr="00E670D5">
        <w:t>~</w:t>
      </w:r>
      <w:r w:rsidR="00683E84" w:rsidRPr="00E670D5">
        <w:t>расположено</w:t>
      </w:r>
    </w:p>
    <w:p w:rsidR="00683E84" w:rsidRPr="00E670D5" w:rsidRDefault="00683E84" w:rsidP="00683E84">
      <w:pPr>
        <w:jc w:val="both"/>
      </w:pPr>
      <w:r w:rsidRPr="00E670D5">
        <w:t>~ расположена</w:t>
      </w:r>
    </w:p>
    <w:p w:rsidR="00683E84" w:rsidRPr="00E670D5" w:rsidRDefault="00683E84" w:rsidP="00683E84">
      <w:pPr>
        <w:jc w:val="both"/>
      </w:pPr>
      <w:r w:rsidRPr="00E670D5">
        <w:t>~ расположены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Левая половина сердца … от правой половины мышечной перегородкой.: {</w:t>
      </w:r>
    </w:p>
    <w:p w:rsidR="00683E84" w:rsidRPr="00E670D5" w:rsidRDefault="00683E84" w:rsidP="00683E84">
      <w:pPr>
        <w:jc w:val="both"/>
      </w:pPr>
      <w:r w:rsidRPr="00E670D5">
        <w:t>~ отделяет</w:t>
      </w:r>
    </w:p>
    <w:p w:rsidR="00683E84" w:rsidRPr="00E670D5" w:rsidRDefault="00683E84" w:rsidP="00683E84">
      <w:pPr>
        <w:jc w:val="both"/>
      </w:pPr>
      <w:r w:rsidRPr="00E670D5">
        <w:t>~ отделяются</w:t>
      </w:r>
    </w:p>
    <w:p w:rsidR="00683E84" w:rsidRPr="00E670D5" w:rsidRDefault="009F2D10" w:rsidP="00683E84">
      <w:pPr>
        <w:jc w:val="both"/>
      </w:pPr>
      <w:r w:rsidRPr="00E670D5">
        <w:t>~</w:t>
      </w:r>
      <w:r w:rsidR="00683E84" w:rsidRPr="00E670D5">
        <w:t>отделена</w:t>
      </w:r>
    </w:p>
    <w:p w:rsidR="00683E84" w:rsidRPr="00E670D5" w:rsidRDefault="00683E84" w:rsidP="00683E84">
      <w:pPr>
        <w:jc w:val="both"/>
      </w:pPr>
      <w:r w:rsidRPr="00E670D5">
        <w:t>~ отделены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p>
    <w:p w:rsidR="00683E84" w:rsidRPr="00E670D5" w:rsidRDefault="00683E84" w:rsidP="00683E84">
      <w:pPr>
        <w:jc w:val="both"/>
      </w:pPr>
      <w:r w:rsidRPr="00E670D5">
        <w:t>Желудочки … от предсердий перегородкой.: {</w:t>
      </w:r>
    </w:p>
    <w:p w:rsidR="00683E84" w:rsidRPr="00E670D5" w:rsidRDefault="00683E84" w:rsidP="00683E84">
      <w:pPr>
        <w:jc w:val="both"/>
      </w:pPr>
      <w:r w:rsidRPr="00E670D5">
        <w:t>~ отделяет</w:t>
      </w:r>
    </w:p>
    <w:p w:rsidR="00683E84" w:rsidRPr="00E670D5" w:rsidRDefault="00683E84" w:rsidP="00683E84">
      <w:pPr>
        <w:jc w:val="both"/>
      </w:pPr>
      <w:r w:rsidRPr="00E670D5">
        <w:t>~ отделяются</w:t>
      </w:r>
    </w:p>
    <w:p w:rsidR="00683E84" w:rsidRPr="00E670D5" w:rsidRDefault="00683E84" w:rsidP="00683E84">
      <w:pPr>
        <w:jc w:val="both"/>
      </w:pPr>
      <w:r w:rsidRPr="00E670D5">
        <w:t>~ отделена</w:t>
      </w:r>
    </w:p>
    <w:p w:rsidR="00683E84" w:rsidRPr="00E670D5" w:rsidRDefault="009F2D10" w:rsidP="00683E84">
      <w:pPr>
        <w:jc w:val="both"/>
      </w:pPr>
      <w:r w:rsidRPr="00E670D5">
        <w:t>~</w:t>
      </w:r>
      <w:r w:rsidR="00683E84" w:rsidRPr="00E670D5">
        <w:t>отделены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Диафрагма … грудную полость от брюшной.</w:t>
      </w:r>
      <w:r w:rsidRPr="00E670D5">
        <w:tab/>
        <w:t>: {</w:t>
      </w:r>
    </w:p>
    <w:p w:rsidR="00683E84" w:rsidRPr="00E670D5" w:rsidRDefault="009F2D10" w:rsidP="00683E84">
      <w:pPr>
        <w:jc w:val="both"/>
      </w:pPr>
      <w:r w:rsidRPr="00E670D5">
        <w:t>~</w:t>
      </w:r>
      <w:r w:rsidR="00683E84" w:rsidRPr="00E670D5">
        <w:t>отделяет</w:t>
      </w:r>
    </w:p>
    <w:p w:rsidR="00683E84" w:rsidRPr="00E670D5" w:rsidRDefault="00683E84" w:rsidP="00683E84">
      <w:pPr>
        <w:jc w:val="both"/>
      </w:pPr>
      <w:r w:rsidRPr="00E670D5">
        <w:t>~ отделяются</w:t>
      </w:r>
    </w:p>
    <w:p w:rsidR="00683E84" w:rsidRPr="00E670D5" w:rsidRDefault="00683E84" w:rsidP="00683E84">
      <w:pPr>
        <w:jc w:val="both"/>
      </w:pPr>
      <w:r w:rsidRPr="00E670D5">
        <w:t>~ отделена</w:t>
      </w:r>
    </w:p>
    <w:p w:rsidR="00683E84" w:rsidRPr="00E670D5" w:rsidRDefault="00683E84" w:rsidP="00683E84">
      <w:pPr>
        <w:jc w:val="both"/>
      </w:pPr>
      <w:r w:rsidRPr="00E670D5">
        <w:t>~ отделены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Вода является хорошим …: {</w:t>
      </w:r>
    </w:p>
    <w:p w:rsidR="00683E84" w:rsidRPr="00E670D5" w:rsidRDefault="00683E84" w:rsidP="00683E84">
      <w:pPr>
        <w:jc w:val="both"/>
      </w:pPr>
      <w:r w:rsidRPr="00E670D5">
        <w:t>~ растворяются</w:t>
      </w:r>
    </w:p>
    <w:p w:rsidR="00683E84" w:rsidRPr="00E670D5" w:rsidRDefault="00683E84" w:rsidP="00683E84">
      <w:pPr>
        <w:jc w:val="both"/>
      </w:pPr>
      <w:r w:rsidRPr="00E670D5">
        <w:t>~ растворяться</w:t>
      </w:r>
    </w:p>
    <w:p w:rsidR="00683E84" w:rsidRPr="00E670D5" w:rsidRDefault="00683E84" w:rsidP="00683E84">
      <w:pPr>
        <w:jc w:val="both"/>
      </w:pPr>
      <w:r w:rsidRPr="00E670D5">
        <w:t>~ растворяет</w:t>
      </w:r>
    </w:p>
    <w:p w:rsidR="00683E84" w:rsidRPr="00E670D5" w:rsidRDefault="009F2D10" w:rsidP="00683E84">
      <w:pPr>
        <w:jc w:val="both"/>
      </w:pPr>
      <w:r w:rsidRPr="00E670D5">
        <w:t>~</w:t>
      </w:r>
      <w:r w:rsidR="00683E84" w:rsidRPr="00E670D5">
        <w:t>растворителем</w:t>
      </w:r>
    </w:p>
    <w:p w:rsidR="00683E84" w:rsidRPr="00E670D5" w:rsidRDefault="00683E84" w:rsidP="00683E84">
      <w:pPr>
        <w:jc w:val="both"/>
      </w:pPr>
      <w:r w:rsidRPr="00E670D5">
        <w:t>~ раствором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Она … различные вещества.: {</w:t>
      </w:r>
    </w:p>
    <w:p w:rsidR="00683E84" w:rsidRPr="00E670D5" w:rsidRDefault="00683E84" w:rsidP="00683E84">
      <w:pPr>
        <w:jc w:val="both"/>
      </w:pPr>
      <w:r w:rsidRPr="00E670D5">
        <w:t>~ растворяются</w:t>
      </w:r>
    </w:p>
    <w:p w:rsidR="00683E84" w:rsidRPr="00E670D5" w:rsidRDefault="00683E84" w:rsidP="00683E84">
      <w:pPr>
        <w:jc w:val="both"/>
      </w:pPr>
      <w:r w:rsidRPr="00E670D5">
        <w:t>~ растворяться</w:t>
      </w:r>
    </w:p>
    <w:p w:rsidR="00683E84" w:rsidRPr="00E670D5" w:rsidRDefault="009F2D10" w:rsidP="00683E84">
      <w:pPr>
        <w:jc w:val="both"/>
      </w:pPr>
      <w:r w:rsidRPr="00E670D5">
        <w:t>~</w:t>
      </w:r>
      <w:r w:rsidR="00683E84" w:rsidRPr="00E670D5">
        <w:t>растворяет</w:t>
      </w:r>
    </w:p>
    <w:p w:rsidR="00683E84" w:rsidRPr="00E670D5" w:rsidRDefault="00683E84" w:rsidP="00683E84">
      <w:pPr>
        <w:jc w:val="both"/>
      </w:pPr>
      <w:r w:rsidRPr="00E670D5">
        <w:t>~ растворителем</w:t>
      </w:r>
    </w:p>
    <w:p w:rsidR="00683E84" w:rsidRPr="00E670D5" w:rsidRDefault="00683E84" w:rsidP="00683E84">
      <w:pPr>
        <w:jc w:val="both"/>
      </w:pPr>
      <w:r w:rsidRPr="00E670D5">
        <w:t>~ раствором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В воде … жидкости, газы и почти все твёрдые вещества.: {</w:t>
      </w:r>
    </w:p>
    <w:p w:rsidR="00683E84" w:rsidRPr="00E670D5" w:rsidRDefault="009F2D10" w:rsidP="00683E84">
      <w:pPr>
        <w:jc w:val="both"/>
      </w:pPr>
      <w:r w:rsidRPr="00E670D5">
        <w:t>~</w:t>
      </w:r>
      <w:r w:rsidR="00683E84" w:rsidRPr="00E670D5">
        <w:t>растворяются</w:t>
      </w:r>
    </w:p>
    <w:p w:rsidR="00683E84" w:rsidRPr="00E670D5" w:rsidRDefault="00683E84" w:rsidP="00683E84">
      <w:pPr>
        <w:jc w:val="both"/>
      </w:pPr>
      <w:r w:rsidRPr="00E670D5">
        <w:t>~ растворяться</w:t>
      </w:r>
    </w:p>
    <w:p w:rsidR="00683E84" w:rsidRPr="00E670D5" w:rsidRDefault="00683E84" w:rsidP="00683E84">
      <w:pPr>
        <w:jc w:val="both"/>
      </w:pPr>
      <w:r w:rsidRPr="00E670D5">
        <w:t>~ растворяет</w:t>
      </w:r>
    </w:p>
    <w:p w:rsidR="00683E84" w:rsidRPr="00E670D5" w:rsidRDefault="00683E84" w:rsidP="00683E84">
      <w:pPr>
        <w:jc w:val="both"/>
      </w:pPr>
      <w:r w:rsidRPr="00E670D5">
        <w:t>~ растворителем</w:t>
      </w:r>
    </w:p>
    <w:p w:rsidR="00683E84" w:rsidRPr="00E670D5" w:rsidRDefault="00683E84" w:rsidP="00683E84">
      <w:pPr>
        <w:jc w:val="both"/>
      </w:pPr>
      <w:r w:rsidRPr="00E670D5">
        <w:t>~ раствором</w:t>
      </w:r>
    </w:p>
    <w:p w:rsidR="00683E84" w:rsidRPr="00E670D5" w:rsidRDefault="00683E84" w:rsidP="00683E84">
      <w:pPr>
        <w:jc w:val="both"/>
      </w:pPr>
      <w:r w:rsidRPr="00E670D5">
        <w:lastRenderedPageBreak/>
        <w:t>}</w:t>
      </w:r>
    </w:p>
    <w:p w:rsidR="00683E84" w:rsidRPr="00E670D5" w:rsidRDefault="00683E84" w:rsidP="00683E84">
      <w:pPr>
        <w:jc w:val="both"/>
      </w:pPr>
    </w:p>
    <w:p w:rsidR="00683E84" w:rsidRPr="00E670D5" w:rsidRDefault="00683E84" w:rsidP="00683E84">
      <w:pPr>
        <w:jc w:val="both"/>
      </w:pPr>
      <w:r w:rsidRPr="00E670D5">
        <w:t>Даже золото и серебро могут … в воде. : {</w:t>
      </w:r>
    </w:p>
    <w:p w:rsidR="00683E84" w:rsidRPr="00E670D5" w:rsidRDefault="00683E84" w:rsidP="00683E84">
      <w:pPr>
        <w:jc w:val="both"/>
      </w:pPr>
      <w:r w:rsidRPr="00E670D5">
        <w:t>~ растворяются</w:t>
      </w:r>
    </w:p>
    <w:p w:rsidR="00683E84" w:rsidRPr="00E670D5" w:rsidRDefault="009F2D10" w:rsidP="00683E84">
      <w:pPr>
        <w:jc w:val="both"/>
      </w:pPr>
      <w:r w:rsidRPr="00E670D5">
        <w:t>~</w:t>
      </w:r>
      <w:r w:rsidR="00683E84" w:rsidRPr="00E670D5">
        <w:t>растворяться</w:t>
      </w:r>
    </w:p>
    <w:p w:rsidR="00683E84" w:rsidRPr="00E670D5" w:rsidRDefault="00683E84" w:rsidP="00683E84">
      <w:pPr>
        <w:jc w:val="both"/>
      </w:pPr>
      <w:r w:rsidRPr="00E670D5">
        <w:t>~ растворяет</w:t>
      </w:r>
    </w:p>
    <w:p w:rsidR="00683E84" w:rsidRPr="00E670D5" w:rsidRDefault="00683E84" w:rsidP="00683E84">
      <w:pPr>
        <w:jc w:val="both"/>
      </w:pPr>
      <w:r w:rsidRPr="00E670D5">
        <w:t>~ растворителем</w:t>
      </w:r>
    </w:p>
    <w:p w:rsidR="00683E84" w:rsidRPr="00E670D5" w:rsidRDefault="00683E84" w:rsidP="00683E84">
      <w:pPr>
        <w:jc w:val="both"/>
      </w:pPr>
      <w:r w:rsidRPr="00E670D5">
        <w:t>~ раствором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Центральная нервная система … головной и спинной мозг.: {</w:t>
      </w:r>
    </w:p>
    <w:p w:rsidR="00683E84" w:rsidRPr="00E670D5" w:rsidRDefault="00683E84" w:rsidP="00683E84">
      <w:pPr>
        <w:jc w:val="both"/>
      </w:pPr>
      <w:r w:rsidRPr="00E670D5">
        <w:t>~ образуется</w:t>
      </w:r>
    </w:p>
    <w:p w:rsidR="00683E84" w:rsidRPr="00E670D5" w:rsidRDefault="00683E84" w:rsidP="00683E84">
      <w:pPr>
        <w:jc w:val="both"/>
      </w:pPr>
      <w:r w:rsidRPr="00E670D5">
        <w:t>~ относятся</w:t>
      </w:r>
    </w:p>
    <w:p w:rsidR="00683E84" w:rsidRPr="00E670D5" w:rsidRDefault="009F2D10" w:rsidP="00683E84">
      <w:pPr>
        <w:jc w:val="both"/>
      </w:pPr>
      <w:r w:rsidRPr="00E670D5">
        <w:t>~</w:t>
      </w:r>
      <w:r w:rsidR="00683E84" w:rsidRPr="00E670D5">
        <w:t xml:space="preserve"> включает</w:t>
      </w:r>
    </w:p>
    <w:p w:rsidR="00683E84" w:rsidRPr="00E670D5" w:rsidRDefault="00683E84" w:rsidP="00683E84">
      <w:pPr>
        <w:jc w:val="both"/>
      </w:pPr>
      <w:r w:rsidRPr="00E670D5">
        <w:t>~ образуют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К центральной нервной системе … головной и спинной мозг.: {</w:t>
      </w:r>
    </w:p>
    <w:p w:rsidR="00683E84" w:rsidRPr="00E670D5" w:rsidRDefault="00683E84" w:rsidP="00683E84">
      <w:pPr>
        <w:jc w:val="both"/>
      </w:pPr>
      <w:r w:rsidRPr="00E670D5">
        <w:t>~ образуется</w:t>
      </w:r>
    </w:p>
    <w:p w:rsidR="00683E84" w:rsidRPr="00E670D5" w:rsidRDefault="009F2D10" w:rsidP="00683E84">
      <w:pPr>
        <w:jc w:val="both"/>
      </w:pPr>
      <w:r w:rsidRPr="00E670D5">
        <w:t>~</w:t>
      </w:r>
      <w:r w:rsidR="00683E84" w:rsidRPr="00E670D5">
        <w:t>относятся</w:t>
      </w:r>
    </w:p>
    <w:p w:rsidR="00683E84" w:rsidRPr="00E670D5" w:rsidRDefault="00683E84" w:rsidP="00683E84">
      <w:pPr>
        <w:jc w:val="both"/>
      </w:pPr>
      <w:r w:rsidRPr="00E670D5">
        <w:t xml:space="preserve">~ включает </w:t>
      </w:r>
    </w:p>
    <w:p w:rsidR="00683E84" w:rsidRPr="00E670D5" w:rsidRDefault="00683E84" w:rsidP="00683E84">
      <w:pPr>
        <w:jc w:val="both"/>
      </w:pPr>
      <w:r w:rsidRPr="00E670D5">
        <w:t>~ образуют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Центральную нервную систему … головной и спинной мозг.: {</w:t>
      </w:r>
    </w:p>
    <w:p w:rsidR="00683E84" w:rsidRPr="00E670D5" w:rsidRDefault="00683E84" w:rsidP="00683E84">
      <w:pPr>
        <w:jc w:val="both"/>
      </w:pPr>
      <w:r w:rsidRPr="00E670D5">
        <w:t>~ образуется</w:t>
      </w:r>
    </w:p>
    <w:p w:rsidR="00683E84" w:rsidRPr="00E670D5" w:rsidRDefault="00683E84" w:rsidP="00683E84">
      <w:pPr>
        <w:jc w:val="both"/>
      </w:pPr>
      <w:r w:rsidRPr="00E670D5">
        <w:t>~ относятся</w:t>
      </w:r>
    </w:p>
    <w:p w:rsidR="00683E84" w:rsidRPr="00E670D5" w:rsidRDefault="00683E84" w:rsidP="00683E84">
      <w:pPr>
        <w:jc w:val="both"/>
      </w:pPr>
      <w:r w:rsidRPr="00E670D5">
        <w:t xml:space="preserve">~ включает </w:t>
      </w:r>
    </w:p>
    <w:p w:rsidR="00683E84" w:rsidRPr="00E670D5" w:rsidRDefault="009F2D10" w:rsidP="00683E84">
      <w:pPr>
        <w:jc w:val="both"/>
      </w:pPr>
      <w:r w:rsidRPr="00E670D5">
        <w:t>~</w:t>
      </w:r>
      <w:r w:rsidR="00683E84" w:rsidRPr="00E670D5">
        <w:t>образуют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Центральная нервная система … из головного и спинного мозга.</w:t>
      </w:r>
      <w:r w:rsidRPr="00E670D5">
        <w:tab/>
        <w:t>: {</w:t>
      </w:r>
    </w:p>
    <w:p w:rsidR="00683E84" w:rsidRPr="00E670D5" w:rsidRDefault="00EA1EE4" w:rsidP="00683E84">
      <w:pPr>
        <w:jc w:val="both"/>
      </w:pPr>
      <w:r w:rsidRPr="00E670D5">
        <w:t>~</w:t>
      </w:r>
      <w:r w:rsidR="00683E84" w:rsidRPr="00E670D5">
        <w:t>состоит</w:t>
      </w:r>
    </w:p>
    <w:p w:rsidR="00683E84" w:rsidRPr="00E670D5" w:rsidRDefault="00683E84" w:rsidP="00683E84">
      <w:pPr>
        <w:jc w:val="both"/>
      </w:pPr>
      <w:r w:rsidRPr="00E670D5">
        <w:t>~ образуется</w:t>
      </w:r>
    </w:p>
    <w:p w:rsidR="00683E84" w:rsidRPr="00E670D5" w:rsidRDefault="00683E84" w:rsidP="00683E84">
      <w:pPr>
        <w:jc w:val="both"/>
      </w:pPr>
      <w:r w:rsidRPr="00E670D5">
        <w:t>~ относятся</w:t>
      </w:r>
    </w:p>
    <w:p w:rsidR="00683E84" w:rsidRPr="00E670D5" w:rsidRDefault="00683E84" w:rsidP="00683E84">
      <w:pPr>
        <w:jc w:val="both"/>
      </w:pPr>
      <w:r w:rsidRPr="00E670D5">
        <w:t xml:space="preserve">~ включает </w:t>
      </w:r>
    </w:p>
    <w:p w:rsidR="00683E84" w:rsidRPr="00E670D5" w:rsidRDefault="00683E84" w:rsidP="00683E84">
      <w:pPr>
        <w:jc w:val="both"/>
      </w:pPr>
      <w:r w:rsidRPr="00E670D5">
        <w:t>~ образуют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Многие клетки … микроскопические размеры.: {</w:t>
      </w:r>
    </w:p>
    <w:p w:rsidR="00683E84" w:rsidRPr="00E670D5" w:rsidRDefault="00683E84" w:rsidP="00683E84">
      <w:pPr>
        <w:jc w:val="both"/>
      </w:pPr>
      <w:r w:rsidRPr="00E670D5">
        <w:t>~ обладают</w:t>
      </w:r>
    </w:p>
    <w:p w:rsidR="00683E84" w:rsidRPr="00E670D5" w:rsidRDefault="00683E84" w:rsidP="00683E84">
      <w:pPr>
        <w:jc w:val="both"/>
      </w:pPr>
      <w:r w:rsidRPr="00E670D5">
        <w:t>~ колеблется</w:t>
      </w:r>
    </w:p>
    <w:p w:rsidR="00683E84" w:rsidRPr="00E670D5" w:rsidRDefault="00683E84" w:rsidP="00683E84">
      <w:pPr>
        <w:jc w:val="both"/>
      </w:pPr>
      <w:r w:rsidRPr="00E670D5">
        <w:t>~ равен</w:t>
      </w:r>
    </w:p>
    <w:p w:rsidR="00683E84" w:rsidRPr="00E670D5" w:rsidRDefault="00683E84" w:rsidP="00683E84">
      <w:pPr>
        <w:jc w:val="both"/>
      </w:pPr>
      <w:r w:rsidRPr="00E670D5">
        <w:t>~имеют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Некоторые клетки … крупными размерами.: {</w:t>
      </w:r>
    </w:p>
    <w:p w:rsidR="00683E84" w:rsidRPr="00E670D5" w:rsidRDefault="00683E84" w:rsidP="00683E84">
      <w:pPr>
        <w:jc w:val="both"/>
      </w:pPr>
      <w:r w:rsidRPr="00E670D5">
        <w:t>~обладают</w:t>
      </w:r>
    </w:p>
    <w:p w:rsidR="00683E84" w:rsidRPr="00E670D5" w:rsidRDefault="00683E84" w:rsidP="00683E84">
      <w:pPr>
        <w:jc w:val="both"/>
      </w:pPr>
      <w:r w:rsidRPr="00E670D5">
        <w:t>~ колеблется</w:t>
      </w:r>
    </w:p>
    <w:p w:rsidR="00683E84" w:rsidRPr="00E670D5" w:rsidRDefault="00683E84" w:rsidP="00683E84">
      <w:pPr>
        <w:jc w:val="both"/>
      </w:pPr>
      <w:r w:rsidRPr="00E670D5">
        <w:t>~ равен</w:t>
      </w:r>
    </w:p>
    <w:p w:rsidR="00683E84" w:rsidRPr="00E670D5" w:rsidRDefault="00683E84" w:rsidP="00683E84">
      <w:pPr>
        <w:jc w:val="both"/>
      </w:pPr>
      <w:r w:rsidRPr="00E670D5">
        <w:t>~ имеют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Диаметр клеток … от 0,01 до 0,1 мк. : {</w:t>
      </w:r>
    </w:p>
    <w:p w:rsidR="00683E84" w:rsidRPr="00E670D5" w:rsidRDefault="00683E84" w:rsidP="00683E84">
      <w:pPr>
        <w:jc w:val="both"/>
      </w:pPr>
      <w:r w:rsidRPr="00E670D5">
        <w:t>~ обладают</w:t>
      </w:r>
    </w:p>
    <w:p w:rsidR="00683E84" w:rsidRPr="00E670D5" w:rsidRDefault="00683E84" w:rsidP="00683E84">
      <w:pPr>
        <w:jc w:val="both"/>
      </w:pPr>
      <w:r w:rsidRPr="00E670D5">
        <w:t>~ колеблется</w:t>
      </w:r>
    </w:p>
    <w:p w:rsidR="00683E84" w:rsidRPr="00E670D5" w:rsidRDefault="00683E84" w:rsidP="00683E84">
      <w:pPr>
        <w:jc w:val="both"/>
      </w:pPr>
      <w:r w:rsidRPr="00E670D5">
        <w:t>~ равен</w:t>
      </w:r>
    </w:p>
    <w:p w:rsidR="00683E84" w:rsidRPr="00E670D5" w:rsidRDefault="00683E84" w:rsidP="00683E84">
      <w:pPr>
        <w:jc w:val="both"/>
      </w:pPr>
      <w:r w:rsidRPr="00E670D5">
        <w:t>~ имеют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Эпителиальные ткани … полости тела и внутренних органов.: {</w:t>
      </w:r>
    </w:p>
    <w:p w:rsidR="00683E84" w:rsidRPr="00E670D5" w:rsidRDefault="00683E84" w:rsidP="00683E84">
      <w:pPr>
        <w:jc w:val="both"/>
      </w:pPr>
      <w:r w:rsidRPr="00E670D5">
        <w:t>~ образует</w:t>
      </w:r>
    </w:p>
    <w:p w:rsidR="00683E84" w:rsidRPr="00E670D5" w:rsidRDefault="00683E84" w:rsidP="00683E84">
      <w:pPr>
        <w:jc w:val="both"/>
      </w:pPr>
      <w:r w:rsidRPr="00E670D5">
        <w:t>~ выстланы</w:t>
      </w:r>
    </w:p>
    <w:p w:rsidR="00683E84" w:rsidRPr="00E670D5" w:rsidRDefault="00683E84" w:rsidP="00683E84">
      <w:pPr>
        <w:jc w:val="both"/>
      </w:pPr>
      <w:r w:rsidRPr="00E670D5">
        <w:t>~выстилают</w:t>
      </w:r>
    </w:p>
    <w:p w:rsidR="00683E84" w:rsidRPr="00E670D5" w:rsidRDefault="00683E84" w:rsidP="00683E84">
      <w:pPr>
        <w:jc w:val="both"/>
      </w:pPr>
      <w:r w:rsidRPr="00E670D5">
        <w:t>~ выстилает</w:t>
      </w:r>
    </w:p>
    <w:p w:rsidR="00683E84" w:rsidRPr="00E670D5" w:rsidRDefault="00683E84" w:rsidP="00683E84">
      <w:pPr>
        <w:jc w:val="both"/>
      </w:pPr>
      <w:r w:rsidRPr="00E670D5">
        <w:t>~ образованы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p>
    <w:p w:rsidR="00683E84" w:rsidRPr="00E670D5" w:rsidRDefault="00683E84" w:rsidP="00683E84">
      <w:pPr>
        <w:jc w:val="both"/>
      </w:pPr>
      <w:r w:rsidRPr="00E670D5">
        <w:t>Дыхательные пути, стенки многих внутренних органов … эпителиальными тканями.: {</w:t>
      </w:r>
    </w:p>
    <w:p w:rsidR="00683E84" w:rsidRPr="00E670D5" w:rsidRDefault="00683E84" w:rsidP="00683E84">
      <w:pPr>
        <w:jc w:val="both"/>
      </w:pPr>
      <w:r w:rsidRPr="00E670D5">
        <w:t>~ образует</w:t>
      </w:r>
    </w:p>
    <w:p w:rsidR="00683E84" w:rsidRPr="00E670D5" w:rsidRDefault="00683E84" w:rsidP="00683E84">
      <w:pPr>
        <w:jc w:val="both"/>
      </w:pPr>
      <w:r w:rsidRPr="00E670D5">
        <w:t>~выстланы</w:t>
      </w:r>
    </w:p>
    <w:p w:rsidR="00683E84" w:rsidRPr="00E670D5" w:rsidRDefault="00683E84" w:rsidP="00683E84">
      <w:pPr>
        <w:jc w:val="both"/>
      </w:pPr>
      <w:r w:rsidRPr="00E670D5">
        <w:t>~ выстилают</w:t>
      </w:r>
    </w:p>
    <w:p w:rsidR="00683E84" w:rsidRPr="00E670D5" w:rsidRDefault="00683E84" w:rsidP="00683E84">
      <w:pPr>
        <w:jc w:val="both"/>
      </w:pPr>
      <w:r w:rsidRPr="00E670D5">
        <w:t>~ выстилает</w:t>
      </w:r>
    </w:p>
    <w:p w:rsidR="00683E84" w:rsidRPr="00E670D5" w:rsidRDefault="00683E84" w:rsidP="00683E84">
      <w:pPr>
        <w:jc w:val="both"/>
      </w:pPr>
      <w:r w:rsidRPr="00E670D5">
        <w:t>~ образованы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Секреторный (железистый) эпителий … железы.: {</w:t>
      </w:r>
    </w:p>
    <w:p w:rsidR="00683E84" w:rsidRPr="00E670D5" w:rsidRDefault="00683E84" w:rsidP="00683E84">
      <w:pPr>
        <w:jc w:val="both"/>
      </w:pPr>
      <w:r w:rsidRPr="00E670D5">
        <w:t>~ образует</w:t>
      </w:r>
    </w:p>
    <w:p w:rsidR="00683E84" w:rsidRPr="00E670D5" w:rsidRDefault="00683E84" w:rsidP="00683E84">
      <w:pPr>
        <w:jc w:val="both"/>
      </w:pPr>
      <w:r w:rsidRPr="00E670D5">
        <w:t>~ выстланы</w:t>
      </w:r>
    </w:p>
    <w:p w:rsidR="00683E84" w:rsidRPr="00E670D5" w:rsidRDefault="00683E84" w:rsidP="00683E84">
      <w:pPr>
        <w:jc w:val="both"/>
      </w:pPr>
      <w:r w:rsidRPr="00E670D5">
        <w:t>~ выстилают</w:t>
      </w:r>
    </w:p>
    <w:p w:rsidR="00683E84" w:rsidRPr="00E670D5" w:rsidRDefault="00683E84" w:rsidP="00683E84">
      <w:pPr>
        <w:jc w:val="both"/>
      </w:pPr>
      <w:r w:rsidRPr="00E670D5">
        <w:t>~ выстилает</w:t>
      </w:r>
    </w:p>
    <w:p w:rsidR="00683E84" w:rsidRPr="00E670D5" w:rsidRDefault="00683E84" w:rsidP="00683E84">
      <w:pPr>
        <w:jc w:val="both"/>
      </w:pPr>
      <w:r w:rsidRPr="00E670D5">
        <w:t>~ образованы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p>
    <w:p w:rsidR="00683E84" w:rsidRPr="00E670D5" w:rsidRDefault="00683E84" w:rsidP="00683E84">
      <w:pPr>
        <w:jc w:val="both"/>
      </w:pPr>
      <w:r w:rsidRPr="00E670D5">
        <w:t>Железы внутренней и внешней секреции … эпителиальными клетками.: {</w:t>
      </w:r>
    </w:p>
    <w:p w:rsidR="00683E84" w:rsidRPr="00E670D5" w:rsidRDefault="00683E84" w:rsidP="00683E84">
      <w:pPr>
        <w:jc w:val="both"/>
      </w:pPr>
      <w:r w:rsidRPr="00E670D5">
        <w:t>~ образует</w:t>
      </w:r>
    </w:p>
    <w:p w:rsidR="00683E84" w:rsidRPr="00E670D5" w:rsidRDefault="00683E84" w:rsidP="00683E84">
      <w:pPr>
        <w:jc w:val="both"/>
      </w:pPr>
      <w:r w:rsidRPr="00E670D5">
        <w:t>~выстланы</w:t>
      </w:r>
    </w:p>
    <w:p w:rsidR="00683E84" w:rsidRPr="00E670D5" w:rsidRDefault="00683E84" w:rsidP="00683E84">
      <w:pPr>
        <w:jc w:val="both"/>
      </w:pPr>
      <w:r w:rsidRPr="00E670D5">
        <w:t>~ выстилают</w:t>
      </w:r>
    </w:p>
    <w:p w:rsidR="00683E84" w:rsidRPr="00E670D5" w:rsidRDefault="00683E84" w:rsidP="00683E84">
      <w:pPr>
        <w:jc w:val="both"/>
      </w:pPr>
      <w:r w:rsidRPr="00E670D5">
        <w:t>~ выстилает</w:t>
      </w:r>
    </w:p>
    <w:p w:rsidR="00683E84" w:rsidRPr="00E670D5" w:rsidRDefault="00683E84" w:rsidP="00683E84">
      <w:pPr>
        <w:jc w:val="both"/>
      </w:pPr>
      <w:r w:rsidRPr="00E670D5">
        <w:t>~ образованы</w:t>
      </w:r>
    </w:p>
    <w:p w:rsidR="00683E84" w:rsidRPr="00E670D5" w:rsidRDefault="00683E84" w:rsidP="00683E84">
      <w:pPr>
        <w:jc w:val="both"/>
      </w:pPr>
      <w:r w:rsidRPr="00E670D5">
        <w:t>}</w:t>
      </w:r>
    </w:p>
    <w:p w:rsidR="00683E84" w:rsidRPr="00E670D5" w:rsidRDefault="00683E84" w:rsidP="00683E84">
      <w:pPr>
        <w:jc w:val="both"/>
        <w:rPr>
          <w:lang w:eastAsia="ar-SA"/>
        </w:rPr>
      </w:pPr>
    </w:p>
    <w:p w:rsidR="00683E84" w:rsidRPr="00E670D5" w:rsidRDefault="00683E84" w:rsidP="00683E84">
      <w:pPr>
        <w:jc w:val="both"/>
      </w:pPr>
      <w:r w:rsidRPr="00E670D5">
        <w:t>Восстановите данные предложения, выбрав один из предложенных вариантов. Восстановите текст «Состав крови». :{</w:t>
      </w:r>
    </w:p>
    <w:p w:rsidR="00683E84" w:rsidRPr="00E670D5" w:rsidRDefault="00683E84" w:rsidP="00683E84">
      <w:pPr>
        <w:jc w:val="both"/>
      </w:pPr>
      <w:r w:rsidRPr="00E670D5">
        <w:t>=Кровь (1) к особому виду соединительной ткани. -&gt; относится</w:t>
      </w:r>
    </w:p>
    <w:p w:rsidR="00683E84" w:rsidRPr="00E670D5" w:rsidRDefault="00683E84" w:rsidP="00683E84">
      <w:pPr>
        <w:jc w:val="both"/>
      </w:pPr>
      <w:r w:rsidRPr="00E670D5">
        <w:t>=В теле человека (2) около 6 литров крови. -&gt; имеется</w:t>
      </w:r>
    </w:p>
    <w:p w:rsidR="00683E84" w:rsidRPr="00E670D5" w:rsidRDefault="00683E84" w:rsidP="00683E84">
      <w:pPr>
        <w:jc w:val="both"/>
      </w:pPr>
      <w:r w:rsidRPr="00E670D5">
        <w:t>=Она (3) из плазмы и форменных элементов. -&gt; состоит</w:t>
      </w:r>
    </w:p>
    <w:p w:rsidR="00683E84" w:rsidRPr="00E670D5" w:rsidRDefault="00683E84" w:rsidP="00683E84">
      <w:pPr>
        <w:jc w:val="both"/>
      </w:pPr>
      <w:r w:rsidRPr="00E670D5">
        <w:t>=Плазма (4) 55-60 % состава крови. -&gt; составляет</w:t>
      </w:r>
    </w:p>
    <w:p w:rsidR="00683E84" w:rsidRPr="00E670D5" w:rsidRDefault="00683E84" w:rsidP="00683E84">
      <w:pPr>
        <w:jc w:val="both"/>
      </w:pPr>
      <w:r w:rsidRPr="00E670D5">
        <w:t>=Плазмой (5) прозрачная, почти бесцветная жидкость. -&gt; называется</w:t>
      </w:r>
    </w:p>
    <w:p w:rsidR="00683E84" w:rsidRPr="00E670D5" w:rsidRDefault="00683E84" w:rsidP="00683E84">
      <w:pPr>
        <w:jc w:val="both"/>
      </w:pPr>
      <w:r w:rsidRPr="00E670D5">
        <w:t>=Она (6) питательные и защитные вещества, гормоны, витамины. -&gt; содержит</w:t>
      </w:r>
    </w:p>
    <w:p w:rsidR="00683E84" w:rsidRPr="00E670D5" w:rsidRDefault="00683E84" w:rsidP="00683E84">
      <w:pPr>
        <w:jc w:val="both"/>
      </w:pPr>
      <w:r w:rsidRPr="00E670D5">
        <w:t>=Состав и свойства плазмы постоянны и мало (7). -&gt; изменяются</w:t>
      </w:r>
    </w:p>
    <w:p w:rsidR="00683E84" w:rsidRPr="00E670D5" w:rsidRDefault="00683E84" w:rsidP="00683E84">
      <w:pPr>
        <w:jc w:val="both"/>
      </w:pPr>
      <w:r w:rsidRPr="00E670D5">
        <w:t>=К форменным элементам крови (8) эритроциты, тромбоциты, лейкоциты. -&gt; принадлежат</w:t>
      </w:r>
    </w:p>
    <w:p w:rsidR="00683E84" w:rsidRDefault="00683E84" w:rsidP="00683E84">
      <w:pPr>
        <w:jc w:val="both"/>
      </w:pPr>
      <w:r w:rsidRPr="00E670D5">
        <w:lastRenderedPageBreak/>
        <w:t>}</w:t>
      </w:r>
    </w:p>
    <w:p w:rsidR="00E670D5" w:rsidRDefault="00E670D5" w:rsidP="00683E84">
      <w:pPr>
        <w:jc w:val="both"/>
      </w:pPr>
    </w:p>
    <w:p w:rsidR="00E670D5" w:rsidRPr="00E670D5" w:rsidRDefault="00E670D5" w:rsidP="00E670D5">
      <w:pPr>
        <w:contextualSpacing/>
        <w:rPr>
          <w:b/>
        </w:rPr>
      </w:pPr>
      <w:r w:rsidRPr="00145469">
        <w:rPr>
          <w:b/>
        </w:rPr>
        <w:t>Кейс-задание (Говорение)</w:t>
      </w:r>
    </w:p>
    <w:p w:rsidR="00E670D5" w:rsidRDefault="00E670D5" w:rsidP="00E670D5">
      <w:pPr>
        <w:jc w:val="both"/>
      </w:pPr>
      <w:r>
        <w:t>1. Прочтите ситуационную задачу.</w:t>
      </w:r>
    </w:p>
    <w:p w:rsidR="00E670D5" w:rsidRDefault="00E670D5" w:rsidP="00E670D5">
      <w:pPr>
        <w:jc w:val="both"/>
      </w:pPr>
      <w:r>
        <w:t>Вы - врач. Вам необходимо выступить на небольшом мероприятии, посвященному дню здоровья. Тематика дня: «Профилактика хронических заболеваний».</w:t>
      </w:r>
    </w:p>
    <w:p w:rsidR="00E670D5" w:rsidRPr="00E670D5" w:rsidRDefault="00E670D5" w:rsidP="00E670D5">
      <w:pPr>
        <w:jc w:val="both"/>
      </w:pPr>
      <w:r>
        <w:t>2. Постройте монолог (3-5 минут). Аргументируйте свою точку зрения.</w:t>
      </w:r>
    </w:p>
    <w:p w:rsidR="00683E84" w:rsidRDefault="00683E84" w:rsidP="00683E84">
      <w:pPr>
        <w:jc w:val="both"/>
        <w:rPr>
          <w:sz w:val="28"/>
          <w:szCs w:val="28"/>
        </w:rPr>
      </w:pPr>
    </w:p>
    <w:p w:rsidR="009134BF" w:rsidRPr="00145469" w:rsidRDefault="009134BF" w:rsidP="000B7397">
      <w:pPr>
        <w:ind w:left="-180" w:firstLine="180"/>
      </w:pPr>
    </w:p>
    <w:p w:rsidR="000B7397" w:rsidRPr="00145469" w:rsidRDefault="00482690" w:rsidP="000B7397">
      <w:pPr>
        <w:ind w:left="-180" w:firstLine="180"/>
        <w:rPr>
          <w:b/>
        </w:rPr>
      </w:pPr>
      <w:r w:rsidRPr="00145469">
        <w:rPr>
          <w:b/>
        </w:rPr>
        <w:t xml:space="preserve">Промежуточный </w:t>
      </w:r>
      <w:r w:rsidR="000B7397" w:rsidRPr="00145469">
        <w:rPr>
          <w:b/>
        </w:rPr>
        <w:t>тест (6</w:t>
      </w:r>
      <w:r w:rsidR="00E670D5">
        <w:rPr>
          <w:b/>
        </w:rPr>
        <w:t xml:space="preserve"> </w:t>
      </w:r>
      <w:r w:rsidR="000B7397" w:rsidRPr="00145469">
        <w:rPr>
          <w:b/>
        </w:rPr>
        <w:t>семестр)</w:t>
      </w:r>
    </w:p>
    <w:p w:rsidR="000B7397" w:rsidRPr="00145469" w:rsidRDefault="000B7397" w:rsidP="000B7397">
      <w:pPr>
        <w:ind w:left="-180" w:firstLine="180"/>
      </w:pPr>
    </w:p>
    <w:tbl>
      <w:tblPr>
        <w:tblW w:w="0" w:type="auto"/>
        <w:tblInd w:w="268" w:type="dxa"/>
        <w:tblLayout w:type="fixed"/>
        <w:tblLook w:val="04A0"/>
      </w:tblPr>
      <w:tblGrid>
        <w:gridCol w:w="6120"/>
        <w:gridCol w:w="2560"/>
      </w:tblGrid>
      <w:tr w:rsidR="003B7233" w:rsidRPr="00145469" w:rsidTr="003C2280">
        <w:trPr>
          <w:trHeight w:val="100"/>
        </w:trPr>
        <w:tc>
          <w:tcPr>
            <w:tcW w:w="8680" w:type="dxa"/>
            <w:gridSpan w:val="2"/>
            <w:tcBorders>
              <w:top w:val="single" w:sz="4" w:space="0" w:color="000000"/>
              <w:left w:val="single" w:sz="4" w:space="0" w:color="000000"/>
              <w:bottom w:val="single" w:sz="4" w:space="0" w:color="000000"/>
              <w:right w:val="single" w:sz="4" w:space="0" w:color="000000"/>
            </w:tcBorders>
          </w:tcPr>
          <w:p w:rsidR="003B7233" w:rsidRPr="00145469" w:rsidRDefault="003B7233" w:rsidP="003C2280">
            <w:pPr>
              <w:suppressAutoHyphens/>
              <w:snapToGrid w:val="0"/>
              <w:jc w:val="both"/>
              <w:rPr>
                <w:b/>
                <w:lang w:eastAsia="ar-SA"/>
              </w:rPr>
            </w:pPr>
            <w:r w:rsidRPr="00145469">
              <w:rPr>
                <w:b/>
              </w:rPr>
              <w:t>Структура теста</w:t>
            </w:r>
          </w:p>
        </w:tc>
      </w:tr>
      <w:tr w:rsidR="00CC6EC4" w:rsidRPr="00145469" w:rsidTr="003C2280">
        <w:trPr>
          <w:trHeight w:val="345"/>
        </w:trPr>
        <w:tc>
          <w:tcPr>
            <w:tcW w:w="6120" w:type="dxa"/>
            <w:tcBorders>
              <w:top w:val="single" w:sz="4" w:space="0" w:color="000000"/>
              <w:left w:val="single" w:sz="4" w:space="0" w:color="000000"/>
              <w:bottom w:val="single" w:sz="4" w:space="0" w:color="000000"/>
              <w:right w:val="nil"/>
            </w:tcBorders>
          </w:tcPr>
          <w:p w:rsidR="00CC6EC4" w:rsidRPr="00145469" w:rsidRDefault="00CC6EC4" w:rsidP="003C2280">
            <w:pPr>
              <w:suppressAutoHyphens/>
              <w:snapToGrid w:val="0"/>
              <w:jc w:val="both"/>
              <w:rPr>
                <w:lang w:eastAsia="ar-SA"/>
              </w:rPr>
            </w:pPr>
            <w:r w:rsidRPr="00145469">
              <w:t xml:space="preserve">Контрольный тест </w:t>
            </w:r>
            <w:r w:rsidR="001776B1" w:rsidRPr="00145469">
              <w:t xml:space="preserve">и кейс </w:t>
            </w:r>
            <w:r w:rsidRPr="00145469">
              <w:t>(заданий)</w:t>
            </w:r>
          </w:p>
        </w:tc>
        <w:tc>
          <w:tcPr>
            <w:tcW w:w="2560" w:type="dxa"/>
            <w:tcBorders>
              <w:top w:val="single" w:sz="4" w:space="0" w:color="000000"/>
              <w:left w:val="single" w:sz="4" w:space="0" w:color="000000"/>
              <w:bottom w:val="single" w:sz="4" w:space="0" w:color="000000"/>
              <w:right w:val="single" w:sz="4" w:space="0" w:color="000000"/>
            </w:tcBorders>
          </w:tcPr>
          <w:p w:rsidR="00CC6EC4" w:rsidRPr="00145469" w:rsidRDefault="00482690" w:rsidP="003C2280">
            <w:pPr>
              <w:suppressAutoHyphens/>
              <w:snapToGrid w:val="0"/>
              <w:jc w:val="center"/>
              <w:rPr>
                <w:lang w:eastAsia="ar-SA"/>
              </w:rPr>
            </w:pPr>
            <w:r w:rsidRPr="00145469">
              <w:t>2</w:t>
            </w:r>
            <w:r w:rsidR="00E670D5">
              <w:t>6</w:t>
            </w:r>
          </w:p>
        </w:tc>
      </w:tr>
      <w:tr w:rsidR="00CC6EC4" w:rsidRPr="00145469" w:rsidTr="003C2280">
        <w:trPr>
          <w:trHeight w:val="345"/>
        </w:trPr>
        <w:tc>
          <w:tcPr>
            <w:tcW w:w="6120" w:type="dxa"/>
            <w:tcBorders>
              <w:top w:val="single" w:sz="4" w:space="0" w:color="000000"/>
              <w:left w:val="single" w:sz="4" w:space="0" w:color="000000"/>
              <w:bottom w:val="single" w:sz="4" w:space="0" w:color="000000"/>
              <w:right w:val="nil"/>
            </w:tcBorders>
          </w:tcPr>
          <w:p w:rsidR="00CC6EC4" w:rsidRPr="00145469" w:rsidRDefault="00CC6EC4" w:rsidP="003C2280">
            <w:pPr>
              <w:suppressAutoHyphens/>
              <w:snapToGrid w:val="0"/>
              <w:jc w:val="both"/>
              <w:rPr>
                <w:lang w:eastAsia="ar-SA"/>
              </w:rPr>
            </w:pPr>
            <w:r w:rsidRPr="00145469">
              <w:t>Предполагаемое время тестирования (мин)</w:t>
            </w:r>
          </w:p>
        </w:tc>
        <w:tc>
          <w:tcPr>
            <w:tcW w:w="2560" w:type="dxa"/>
            <w:tcBorders>
              <w:top w:val="single" w:sz="4" w:space="0" w:color="000000"/>
              <w:left w:val="single" w:sz="4" w:space="0" w:color="000000"/>
              <w:bottom w:val="single" w:sz="4" w:space="0" w:color="000000"/>
              <w:right w:val="single" w:sz="4" w:space="0" w:color="000000"/>
            </w:tcBorders>
          </w:tcPr>
          <w:p w:rsidR="00CC6EC4" w:rsidRPr="00145469" w:rsidRDefault="00482690" w:rsidP="003C2280">
            <w:pPr>
              <w:suppressAutoHyphens/>
              <w:snapToGrid w:val="0"/>
              <w:jc w:val="center"/>
              <w:rPr>
                <w:lang w:eastAsia="ar-SA"/>
              </w:rPr>
            </w:pPr>
            <w:r w:rsidRPr="00145469">
              <w:t>5</w:t>
            </w:r>
            <w:r w:rsidR="00CC6EC4" w:rsidRPr="00145469">
              <w:t>0 мин.</w:t>
            </w:r>
          </w:p>
        </w:tc>
      </w:tr>
    </w:tbl>
    <w:p w:rsidR="00392B56" w:rsidRDefault="00392B56" w:rsidP="003C2280">
      <w:pPr>
        <w:pStyle w:val="1"/>
        <w:shd w:val="clear" w:color="auto" w:fill="FFFFFF"/>
        <w:tabs>
          <w:tab w:val="clear" w:pos="0"/>
        </w:tabs>
        <w:jc w:val="both"/>
        <w:rPr>
          <w:b w:val="0"/>
          <w:sz w:val="24"/>
          <w:szCs w:val="24"/>
          <w:u w:val="none"/>
          <w:lang w:eastAsia="ru-RU"/>
        </w:rPr>
      </w:pPr>
    </w:p>
    <w:p w:rsidR="00CA19D0" w:rsidRPr="00145469" w:rsidRDefault="00CA19D0" w:rsidP="003C2280">
      <w:pPr>
        <w:jc w:val="both"/>
      </w:pPr>
    </w:p>
    <w:p w:rsidR="00E670D5" w:rsidRDefault="00E670D5" w:rsidP="00E670D5">
      <w:pPr>
        <w:autoSpaceDE w:val="0"/>
        <w:autoSpaceDN w:val="0"/>
        <w:adjustRightInd w:val="0"/>
        <w:rPr>
          <w:b/>
        </w:rPr>
      </w:pPr>
      <w:r w:rsidRPr="00A36C2A">
        <w:rPr>
          <w:b/>
        </w:rPr>
        <w:t>Тест для системы ДО (Лексика. Грамматика</w:t>
      </w:r>
      <w:r>
        <w:rPr>
          <w:b/>
        </w:rPr>
        <w:t>. Чтение</w:t>
      </w:r>
      <w:r w:rsidRPr="00A36C2A">
        <w:rPr>
          <w:b/>
        </w:rPr>
        <w:t>)</w:t>
      </w:r>
    </w:p>
    <w:p w:rsidR="00BF1045" w:rsidRPr="00B74F01" w:rsidRDefault="00BF1045" w:rsidP="00BF1045">
      <w:pPr>
        <w:pStyle w:val="11"/>
        <w:jc w:val="both"/>
        <w:rPr>
          <w:rFonts w:ascii="Times New Roman" w:hAnsi="Times New Roman" w:cs="Times New Roman"/>
          <w:bCs/>
          <w:sz w:val="24"/>
          <w:szCs w:val="24"/>
        </w:rPr>
      </w:pP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Выберите правильный вариант.</w:t>
      </w:r>
      <w:r w:rsidRPr="00B74F01">
        <w:rPr>
          <w:rFonts w:ascii="Times New Roman" w:hAnsi="Times New Roman" w:cs="Times New Roman"/>
          <w:bCs/>
          <w:sz w:val="24"/>
          <w:szCs w:val="24"/>
        </w:rPr>
        <w:t xml:space="preserve"> «На высоте 2,5-5 км наступает увеличение вентиляции легких, которое обусловлено стимуляцией специальных рецепторов дыхания – хеморецепторов. Одновременно повышается артериальное давление и увеличивается частота сердечных сокращений. Эти реакции  направлены на усиление снабжения тканей кислородом, они частично компенсируют снижение давления кислорода во вдыхаемом воздухе. Однако увеличение вентиляции легких на высоте может оказывать и отрицательное действие на дыхание, т.к. оно ведет к снижению давления двуокиси углерода в альвеолярном воздухе и удалению ее из крови. При дальнейшем снижении атмосферного давления на высоте 4-5 км начинается развитие гипоксии. </w:t>
      </w:r>
      <w:r w:rsidRPr="00B74F01">
        <w:rPr>
          <w:rFonts w:ascii="Times New Roman" w:hAnsi="Times New Roman" w:cs="Times New Roman"/>
          <w:sz w:val="24"/>
          <w:szCs w:val="24"/>
        </w:rPr>
        <w:t xml:space="preserve">При подъеме на высоту более 7 км человек теряет сознание, и в его организме наступают опасные для жизни нарушения кровообращения и дыхания». </w:t>
      </w:r>
      <w:r w:rsidRPr="00B74F01">
        <w:rPr>
          <w:rFonts w:ascii="Times New Roman" w:hAnsi="Times New Roman" w:cs="Times New Roman"/>
          <w:b/>
          <w:bCs/>
          <w:sz w:val="24"/>
          <w:szCs w:val="24"/>
        </w:rPr>
        <w:t xml:space="preserve">Увеличение вентиляции легких на высоте … </w:t>
      </w:r>
      <w:r w:rsidRPr="00B74F01">
        <w:rPr>
          <w:rFonts w:ascii="Times New Roman" w:hAnsi="Times New Roman" w:cs="Times New Roman"/>
          <w:sz w:val="24"/>
          <w:szCs w:val="24"/>
        </w:rPr>
        <w:t>: {</w:t>
      </w:r>
    </w:p>
    <w:p w:rsidR="00BF1045" w:rsidRPr="00B74F01" w:rsidRDefault="00BF1045" w:rsidP="00BF1045">
      <w:pPr>
        <w:pStyle w:val="11"/>
        <w:jc w:val="both"/>
        <w:rPr>
          <w:rFonts w:ascii="Times New Roman" w:hAnsi="Times New Roman" w:cs="Times New Roman"/>
          <w:bCs/>
          <w:sz w:val="24"/>
          <w:szCs w:val="24"/>
        </w:rPr>
      </w:pPr>
      <w:r w:rsidRPr="00B74F01">
        <w:rPr>
          <w:rFonts w:ascii="Times New Roman" w:hAnsi="Times New Roman" w:cs="Times New Roman"/>
          <w:bCs/>
          <w:sz w:val="24"/>
          <w:szCs w:val="24"/>
        </w:rPr>
        <w:t>~ направлено на усиление снабжения тканей кислородом, компенсацию снижения давления кислорода во вдыхаемом воздухе</w:t>
      </w:r>
    </w:p>
    <w:p w:rsidR="00BF1045" w:rsidRPr="00B74F01" w:rsidRDefault="00BF1045" w:rsidP="00BF1045">
      <w:pPr>
        <w:pStyle w:val="11"/>
        <w:jc w:val="both"/>
        <w:rPr>
          <w:rFonts w:ascii="Times New Roman" w:hAnsi="Times New Roman" w:cs="Times New Roman"/>
          <w:bCs/>
          <w:sz w:val="24"/>
          <w:szCs w:val="24"/>
        </w:rPr>
      </w:pPr>
      <w:r w:rsidRPr="00B74F01">
        <w:t>~</w:t>
      </w:r>
      <w:r w:rsidRPr="00B74F01">
        <w:rPr>
          <w:rFonts w:ascii="Times New Roman" w:hAnsi="Times New Roman" w:cs="Times New Roman"/>
          <w:bCs/>
          <w:sz w:val="24"/>
          <w:szCs w:val="24"/>
        </w:rPr>
        <w:t xml:space="preserve"> может оказывать и отрицательное действие на дыхание, т.к. оно ведет к снижению давления двуокиси углерода в альвеолярном воздухе и удалению её из крови</w:t>
      </w:r>
    </w:p>
    <w:p w:rsidR="00BF1045" w:rsidRPr="00B74F01" w:rsidRDefault="00BF1045" w:rsidP="00BF1045">
      <w:pPr>
        <w:pStyle w:val="11"/>
        <w:jc w:val="both"/>
        <w:rPr>
          <w:rFonts w:ascii="Times New Roman" w:hAnsi="Times New Roman" w:cs="Times New Roman"/>
          <w:bCs/>
          <w:sz w:val="24"/>
          <w:szCs w:val="24"/>
        </w:rPr>
      </w:pPr>
      <w:r w:rsidRPr="00B74F01">
        <w:rPr>
          <w:rFonts w:ascii="Times New Roman" w:hAnsi="Times New Roman" w:cs="Times New Roman"/>
          <w:bCs/>
          <w:sz w:val="24"/>
          <w:szCs w:val="24"/>
        </w:rPr>
        <w:t>~ оказывает как положительное, так и отрицательное действие на процесс дыхания</w:t>
      </w:r>
    </w:p>
    <w:p w:rsidR="00BF1045" w:rsidRPr="00B74F01" w:rsidRDefault="00BF1045" w:rsidP="00BF1045">
      <w:pPr>
        <w:jc w:val="both"/>
      </w:pPr>
      <w:r w:rsidRPr="00B74F01">
        <w:t>}</w:t>
      </w:r>
    </w:p>
    <w:p w:rsidR="00BF1045" w:rsidRPr="00B74F01" w:rsidRDefault="00BF1045" w:rsidP="00BF1045">
      <w:pPr>
        <w:pStyle w:val="11"/>
        <w:jc w:val="both"/>
        <w:rPr>
          <w:rFonts w:ascii="Times New Roman" w:hAnsi="Times New Roman" w:cs="Times New Roman"/>
          <w:bCs/>
          <w:sz w:val="24"/>
          <w:szCs w:val="24"/>
        </w:rPr>
      </w:pPr>
    </w:p>
    <w:p w:rsidR="00BF1045" w:rsidRPr="00B74F01" w:rsidRDefault="00BF1045" w:rsidP="00BF1045">
      <w:pPr>
        <w:pStyle w:val="11"/>
        <w:jc w:val="both"/>
        <w:rPr>
          <w:rFonts w:ascii="Times New Roman" w:hAnsi="Times New Roman" w:cs="Times New Roman"/>
          <w:bCs/>
          <w:sz w:val="24"/>
          <w:szCs w:val="24"/>
        </w:rPr>
      </w:pPr>
    </w:p>
    <w:p w:rsidR="00BF1045" w:rsidRPr="00B74F01" w:rsidRDefault="00BF1045" w:rsidP="00BF1045">
      <w:pPr>
        <w:pStyle w:val="11"/>
        <w:jc w:val="both"/>
        <w:rPr>
          <w:rFonts w:ascii="Times New Roman" w:hAnsi="Times New Roman" w:cs="Times New Roman"/>
          <w:b/>
          <w:sz w:val="24"/>
          <w:szCs w:val="24"/>
        </w:rPr>
      </w:pPr>
      <w:r w:rsidRPr="00B74F01">
        <w:rPr>
          <w:rFonts w:ascii="Times New Roman" w:hAnsi="Times New Roman" w:cs="Times New Roman"/>
          <w:sz w:val="24"/>
          <w:szCs w:val="24"/>
        </w:rPr>
        <w:t xml:space="preserve">Выберите правильный вариант. «Существует несколько разновидностей гипоксии. Эти разновидности выделяются в зависимости от того, в каких условиях возникает кислородное голодание. Гипоксия, возникающая в экстремальных условиях, называется высотной болезнью. Интересно, что такое название это заболевание получило потому, что люди впервые столкнулись с ним при освоении стратосферы. В апреле 1865 года три воздухоплавателя поднялись на воздушном шаре. На высоте около 6000 метров они потеряли сознание. Из-за случайной поломки шар спустился вниз, но к моменту приземления в живых остался только один исследователь, который и описал возникшую ситуацию. Кислородное голодание может возникнуть и под землей, в шахтах. При авариях рудничный газ заполняет помещения, где работают люди, воздух вытесняется, и парциальное давление кислорода в воздухе, которым дышат шахтеры, снижается. Такие же явления наблюдаются и при подводных работах, если нарушается подача кислорода в водолазный скафандр. Во всех этих случаях (т.е. на высоте, под землей и под водой) </w:t>
      </w:r>
      <w:r w:rsidRPr="00B74F01">
        <w:rPr>
          <w:rFonts w:ascii="Times New Roman" w:hAnsi="Times New Roman" w:cs="Times New Roman"/>
          <w:sz w:val="24"/>
          <w:szCs w:val="24"/>
        </w:rPr>
        <w:lastRenderedPageBreak/>
        <w:t xml:space="preserve">количество кислорода во вдыхаемом воздухе резко снижается, и возникает гипоксия». </w:t>
      </w:r>
      <w:r w:rsidRPr="00B74F01">
        <w:rPr>
          <w:rFonts w:ascii="Times New Roman" w:hAnsi="Times New Roman" w:cs="Times New Roman"/>
          <w:b/>
          <w:sz w:val="24"/>
          <w:szCs w:val="24"/>
        </w:rPr>
        <w:t xml:space="preserve">Кислородное голодание (гипоксия, высотная болезнь) возникает … </w:t>
      </w:r>
      <w:r w:rsidRPr="00B74F01">
        <w:rPr>
          <w:rFonts w:ascii="Times New Roman" w:hAnsi="Times New Roman" w:cs="Times New Roman"/>
          <w:sz w:val="24"/>
          <w:szCs w:val="24"/>
        </w:rPr>
        <w:t>: {</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bCs/>
          <w:sz w:val="24"/>
          <w:szCs w:val="24"/>
        </w:rPr>
        <w:t xml:space="preserve">~ </w:t>
      </w:r>
      <w:r w:rsidRPr="00B74F01">
        <w:rPr>
          <w:rFonts w:ascii="Times New Roman" w:hAnsi="Times New Roman" w:cs="Times New Roman"/>
          <w:sz w:val="24"/>
          <w:szCs w:val="24"/>
        </w:rPr>
        <w:t>при подъеме на большую высоту</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bCs/>
          <w:sz w:val="24"/>
          <w:szCs w:val="24"/>
        </w:rPr>
        <w:t xml:space="preserve">~ </w:t>
      </w:r>
      <w:r w:rsidRPr="00B74F01">
        <w:rPr>
          <w:rFonts w:ascii="Times New Roman" w:hAnsi="Times New Roman" w:cs="Times New Roman"/>
          <w:sz w:val="24"/>
          <w:szCs w:val="24"/>
        </w:rPr>
        <w:t>в любых экстремальных условиях</w:t>
      </w:r>
    </w:p>
    <w:p w:rsidR="00BF1045" w:rsidRPr="00B74F01" w:rsidRDefault="00BF1045" w:rsidP="00BF1045">
      <w:pPr>
        <w:pStyle w:val="11"/>
        <w:jc w:val="both"/>
        <w:rPr>
          <w:rFonts w:ascii="Times New Roman" w:hAnsi="Times New Roman" w:cs="Times New Roman"/>
          <w:sz w:val="24"/>
          <w:szCs w:val="24"/>
        </w:rPr>
      </w:pPr>
      <w:r w:rsidRPr="00B74F01">
        <w:t>~</w:t>
      </w:r>
      <w:r w:rsidRPr="00B74F01">
        <w:rPr>
          <w:rFonts w:ascii="Times New Roman" w:hAnsi="Times New Roman" w:cs="Times New Roman"/>
          <w:sz w:val="24"/>
          <w:szCs w:val="24"/>
        </w:rPr>
        <w:t xml:space="preserve"> при подъеме на большую высоту, под землей, в шахтах и под водой</w:t>
      </w:r>
    </w:p>
    <w:p w:rsidR="00BF1045" w:rsidRPr="00B74F01" w:rsidRDefault="00BF1045" w:rsidP="00BF1045">
      <w:pPr>
        <w:jc w:val="both"/>
      </w:pPr>
      <w:r w:rsidRPr="00B74F01">
        <w:t>}</w:t>
      </w: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Расположите предложения так, чтобы получился логичный текст. «Рассмотрим теперь стадии развития высотной болезни»… : {</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 У человека возникает специфическое состояние – эйфория. Она проявляется в резком возбуждении, в ощущении немотивированной радости и в потере критического отношения к своим действиям. -&gt; 2</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 При гипоксии нарушается наиболее чувствительный к различным воздействиям на ЦНС процесс внутреннего торможения. -&gt;1</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 Человек теряет сознание, что в экстремальных условиях приводит к быстрой гибели. -&gt; 4</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 Кратковременная эйфория сменяется быстро наступающим глубоким торможением. -&gt; 3</w:t>
      </w:r>
    </w:p>
    <w:p w:rsidR="00BF1045" w:rsidRPr="00B74F01" w:rsidRDefault="00BF1045" w:rsidP="00BF1045">
      <w:pPr>
        <w:jc w:val="both"/>
      </w:pPr>
      <w:r w:rsidRPr="00B74F01">
        <w:t>}</w:t>
      </w: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Выберите правильный вариант на месте пропуска. Во всех этих случаях (т.е. на высот…, под земл… и под вод…) количество кислорода во вдыхаемом воздухе резко снижается, и возникает гипоксия. : {</w:t>
      </w:r>
    </w:p>
    <w:p w:rsidR="00BF1045" w:rsidRPr="00B74F01" w:rsidRDefault="00BF1045" w:rsidP="00BF1045">
      <w:pPr>
        <w:pStyle w:val="11"/>
        <w:jc w:val="both"/>
        <w:rPr>
          <w:rFonts w:ascii="Times New Roman" w:hAnsi="Times New Roman" w:cs="Times New Roman"/>
          <w:sz w:val="24"/>
          <w:szCs w:val="24"/>
        </w:rPr>
      </w:pPr>
      <w:r w:rsidRPr="00B74F01">
        <w:t>~</w:t>
      </w:r>
      <w:r w:rsidRPr="00B74F01">
        <w:rPr>
          <w:rFonts w:ascii="Times New Roman" w:hAnsi="Times New Roman" w:cs="Times New Roman"/>
          <w:sz w:val="24"/>
          <w:szCs w:val="24"/>
        </w:rPr>
        <w:t xml:space="preserve"> на высоте, под землей и под водой</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bCs/>
          <w:sz w:val="24"/>
          <w:szCs w:val="24"/>
        </w:rPr>
        <w:t xml:space="preserve">~ </w:t>
      </w:r>
      <w:r w:rsidRPr="00B74F01">
        <w:rPr>
          <w:rFonts w:ascii="Times New Roman" w:hAnsi="Times New Roman" w:cs="Times New Roman"/>
          <w:sz w:val="24"/>
          <w:szCs w:val="24"/>
        </w:rPr>
        <w:t>на высота, под земля и под вода</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bCs/>
          <w:sz w:val="24"/>
          <w:szCs w:val="24"/>
        </w:rPr>
        <w:t xml:space="preserve">~ </w:t>
      </w:r>
      <w:r w:rsidRPr="00B74F01">
        <w:rPr>
          <w:rFonts w:ascii="Times New Roman" w:hAnsi="Times New Roman" w:cs="Times New Roman"/>
          <w:sz w:val="24"/>
          <w:szCs w:val="24"/>
        </w:rPr>
        <w:t>на высотой, под землой и под водой</w:t>
      </w:r>
    </w:p>
    <w:p w:rsidR="00BF1045" w:rsidRPr="00B74F01" w:rsidRDefault="00BF1045" w:rsidP="00BF1045">
      <w:pPr>
        <w:jc w:val="both"/>
      </w:pPr>
      <w:r w:rsidRPr="00B74F01">
        <w:t>}</w:t>
      </w: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Выберите правильный вариант на месте пропуска. Кислородное голодание воздействует, прежде всего, … центральную нервную систему. : {</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bCs/>
          <w:sz w:val="24"/>
          <w:szCs w:val="24"/>
        </w:rPr>
        <w:t xml:space="preserve">~ </w:t>
      </w:r>
      <w:r w:rsidRPr="00B74F01">
        <w:rPr>
          <w:rFonts w:ascii="Times New Roman" w:hAnsi="Times New Roman" w:cs="Times New Roman"/>
          <w:sz w:val="24"/>
          <w:szCs w:val="24"/>
        </w:rPr>
        <w:t>нет предлога</w:t>
      </w:r>
    </w:p>
    <w:p w:rsidR="00BF1045" w:rsidRPr="00B74F01" w:rsidRDefault="00BF1045" w:rsidP="00BF1045">
      <w:pPr>
        <w:pStyle w:val="11"/>
        <w:jc w:val="both"/>
        <w:rPr>
          <w:rFonts w:ascii="Times New Roman" w:hAnsi="Times New Roman" w:cs="Times New Roman"/>
          <w:sz w:val="24"/>
          <w:szCs w:val="24"/>
        </w:rPr>
      </w:pPr>
      <w:r w:rsidRPr="00B74F01">
        <w:t>~</w:t>
      </w:r>
      <w:r w:rsidRPr="00B74F01">
        <w:rPr>
          <w:rFonts w:ascii="Times New Roman" w:hAnsi="Times New Roman" w:cs="Times New Roman"/>
          <w:sz w:val="24"/>
          <w:szCs w:val="24"/>
        </w:rPr>
        <w:t xml:space="preserve"> на</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bCs/>
          <w:sz w:val="24"/>
          <w:szCs w:val="24"/>
        </w:rPr>
        <w:t xml:space="preserve">~ </w:t>
      </w:r>
      <w:r w:rsidRPr="00B74F01">
        <w:rPr>
          <w:rFonts w:ascii="Times New Roman" w:hAnsi="Times New Roman" w:cs="Times New Roman"/>
          <w:sz w:val="24"/>
          <w:szCs w:val="24"/>
        </w:rPr>
        <w:t>в</w:t>
      </w:r>
    </w:p>
    <w:p w:rsidR="00BF1045" w:rsidRPr="00B74F01" w:rsidRDefault="00BF1045" w:rsidP="00BF1045">
      <w:pPr>
        <w:jc w:val="both"/>
      </w:pPr>
      <w:r w:rsidRPr="00B74F01">
        <w:t>}</w:t>
      </w: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jc w:val="both"/>
      </w:pPr>
      <w:r w:rsidRPr="00B74F01">
        <w:t>Выберите правильный вариант на месте пропуска. При авариях рудничный газ заполняет помещения, … работают люди, воздух вытесняется, и парциальное давление кислорода в воздухе, которым дышат шахтеры, снижается. : {</w:t>
      </w:r>
    </w:p>
    <w:p w:rsidR="00BF1045" w:rsidRPr="00B74F01" w:rsidRDefault="00BF1045" w:rsidP="00BF1045">
      <w:pPr>
        <w:jc w:val="both"/>
      </w:pPr>
      <w:r w:rsidRPr="00B74F01">
        <w:rPr>
          <w:bCs/>
        </w:rPr>
        <w:t xml:space="preserve">~ </w:t>
      </w:r>
      <w:r w:rsidRPr="00B74F01">
        <w:t>как</w:t>
      </w:r>
    </w:p>
    <w:p w:rsidR="00BF1045" w:rsidRPr="00B74F01" w:rsidRDefault="00BF1045" w:rsidP="00BF1045">
      <w:pPr>
        <w:jc w:val="both"/>
      </w:pPr>
      <w:r w:rsidRPr="00B74F01">
        <w:t>~ где</w:t>
      </w:r>
    </w:p>
    <w:p w:rsidR="00BF1045" w:rsidRPr="00B74F01" w:rsidRDefault="00BF1045" w:rsidP="00BF1045">
      <w:pPr>
        <w:jc w:val="both"/>
      </w:pPr>
      <w:r w:rsidRPr="00B74F01">
        <w:rPr>
          <w:bCs/>
        </w:rPr>
        <w:t xml:space="preserve">~ </w:t>
      </w:r>
      <w:r w:rsidRPr="00B74F01">
        <w:t>и</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Выберите правильный вариант. В эт… услов… гипоксия отличается стремительным (очень быстрым) развитием, –  так называемая острая или даже молниеносная гипоксия. Она приводит к летальному исходу в течение нескольких минут. : {</w:t>
      </w:r>
    </w:p>
    <w:p w:rsidR="00BF1045" w:rsidRPr="00B74F01" w:rsidRDefault="00BF1045" w:rsidP="00BF1045">
      <w:pPr>
        <w:jc w:val="both"/>
      </w:pPr>
      <w:r w:rsidRPr="00B74F01">
        <w:rPr>
          <w:bCs/>
        </w:rPr>
        <w:t xml:space="preserve">~ </w:t>
      </w:r>
      <w:r w:rsidRPr="00B74F01">
        <w:t>эти условия</w:t>
      </w:r>
    </w:p>
    <w:p w:rsidR="00BF1045" w:rsidRPr="00B74F01" w:rsidRDefault="00BF1045" w:rsidP="00BF1045">
      <w:pPr>
        <w:jc w:val="both"/>
      </w:pPr>
      <w:r w:rsidRPr="00B74F01">
        <w:t>~ этих условиях</w:t>
      </w:r>
    </w:p>
    <w:p w:rsidR="00BF1045" w:rsidRPr="00B74F01" w:rsidRDefault="00BF1045" w:rsidP="00BF1045">
      <w:pPr>
        <w:jc w:val="both"/>
      </w:pPr>
      <w:r w:rsidRPr="00B74F01">
        <w:rPr>
          <w:bCs/>
        </w:rPr>
        <w:lastRenderedPageBreak/>
        <w:t xml:space="preserve">~ </w:t>
      </w:r>
      <w:r w:rsidRPr="00B74F01">
        <w:t>этим условиям</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на месте пропусков. «В таких случаях переливать тромбоциты в долгосрочной перспективе чаще всего противопоказано, потому что таким людям лечение нужно постоянно, … жить с чужими тромбоцитами постоянно невозможно: каждое переливание — это риски инфекции, острой иммунной реакции или выработки антител. Эти риски не очень большие, … при частых переливаниях опасения рано или поздно могут оправдаться». : {</w:t>
      </w:r>
    </w:p>
    <w:p w:rsidR="00BF1045" w:rsidRPr="00B74F01" w:rsidRDefault="00BF1045" w:rsidP="00BF1045">
      <w:pPr>
        <w:jc w:val="both"/>
      </w:pPr>
      <w:r w:rsidRPr="00B74F01">
        <w:rPr>
          <w:bCs/>
        </w:rPr>
        <w:t xml:space="preserve">~ </w:t>
      </w:r>
      <w:r w:rsidRPr="00B74F01">
        <w:t>да, и</w:t>
      </w:r>
    </w:p>
    <w:p w:rsidR="00BF1045" w:rsidRPr="00B74F01" w:rsidRDefault="00BF1045" w:rsidP="00BF1045">
      <w:pPr>
        <w:jc w:val="both"/>
      </w:pPr>
      <w:r w:rsidRPr="00B74F01">
        <w:rPr>
          <w:bCs/>
        </w:rPr>
        <w:t xml:space="preserve">~ </w:t>
      </w:r>
      <w:r w:rsidRPr="00B74F01">
        <w:t>как, а</w:t>
      </w:r>
    </w:p>
    <w:p w:rsidR="00BF1045" w:rsidRPr="00B74F01" w:rsidRDefault="00BF1045" w:rsidP="00BF1045">
      <w:pPr>
        <w:jc w:val="both"/>
      </w:pPr>
      <w:r w:rsidRPr="00B74F01">
        <w:t>~ а, но</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Выберите правильный вариант. Боль в сердце может сопровождаться … : {</w:t>
      </w:r>
    </w:p>
    <w:p w:rsidR="00BF1045" w:rsidRPr="00B74F01" w:rsidRDefault="00BF1045" w:rsidP="00BF1045">
      <w:pPr>
        <w:jc w:val="both"/>
      </w:pPr>
      <w:r w:rsidRPr="00B74F01">
        <w:rPr>
          <w:bCs/>
        </w:rPr>
        <w:t xml:space="preserve">~ </w:t>
      </w:r>
      <w:r w:rsidRPr="00B74F01">
        <w:t>сердцебиение</w:t>
      </w:r>
    </w:p>
    <w:p w:rsidR="00BF1045" w:rsidRPr="00B74F01" w:rsidRDefault="00BF1045" w:rsidP="00BF1045">
      <w:pPr>
        <w:jc w:val="both"/>
      </w:pPr>
      <w:r w:rsidRPr="00B74F01">
        <w:rPr>
          <w:bCs/>
        </w:rPr>
        <w:t xml:space="preserve">~ </w:t>
      </w:r>
      <w:r w:rsidRPr="00B74F01">
        <w:t>сердцебиения</w:t>
      </w:r>
    </w:p>
    <w:p w:rsidR="00BF1045" w:rsidRPr="00B74F01" w:rsidRDefault="00BF1045" w:rsidP="00BF1045">
      <w:pPr>
        <w:jc w:val="both"/>
      </w:pPr>
      <w:r w:rsidRPr="00B74F01">
        <w:t>~ сердцебиением</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Боли купируются …: {</w:t>
      </w:r>
    </w:p>
    <w:p w:rsidR="00BF1045" w:rsidRPr="00B74F01" w:rsidRDefault="00BF1045" w:rsidP="00BF1045">
      <w:pPr>
        <w:jc w:val="both"/>
      </w:pPr>
      <w:r w:rsidRPr="00B74F01">
        <w:rPr>
          <w:bCs/>
        </w:rPr>
        <w:t xml:space="preserve">~ </w:t>
      </w:r>
      <w:r w:rsidRPr="00B74F01">
        <w:t>валокордин</w:t>
      </w:r>
    </w:p>
    <w:p w:rsidR="00BF1045" w:rsidRPr="00B74F01" w:rsidRDefault="00BF1045" w:rsidP="00BF1045">
      <w:pPr>
        <w:jc w:val="both"/>
      </w:pPr>
      <w:r w:rsidRPr="00B74F01">
        <w:t>~ валокордином</w:t>
      </w:r>
    </w:p>
    <w:p w:rsidR="00BF1045" w:rsidRPr="00B74F01" w:rsidRDefault="00BF1045" w:rsidP="00BF1045">
      <w:pPr>
        <w:jc w:val="both"/>
      </w:pPr>
      <w:r w:rsidRPr="00B74F01">
        <w:rPr>
          <w:bCs/>
        </w:rPr>
        <w:t xml:space="preserve">~ </w:t>
      </w:r>
      <w:r w:rsidRPr="00B74F01">
        <w:t>с валокордином</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Бронхофиброскопия … для диагностики опухолей бронхов. : {</w:t>
      </w:r>
    </w:p>
    <w:p w:rsidR="00BF1045" w:rsidRPr="00B74F01" w:rsidRDefault="00BF1045" w:rsidP="00BF1045">
      <w:pPr>
        <w:jc w:val="both"/>
      </w:pPr>
      <w:r w:rsidRPr="00B74F01">
        <w:t>~ применяется</w:t>
      </w:r>
    </w:p>
    <w:p w:rsidR="00BF1045" w:rsidRPr="00B74F01" w:rsidRDefault="00BF1045" w:rsidP="00BF1045">
      <w:pPr>
        <w:jc w:val="both"/>
      </w:pPr>
      <w:r w:rsidRPr="00B74F01">
        <w:rPr>
          <w:bCs/>
        </w:rPr>
        <w:t xml:space="preserve">~ </w:t>
      </w:r>
      <w:r w:rsidRPr="00B74F01">
        <w:t>принимается</w:t>
      </w:r>
    </w:p>
    <w:p w:rsidR="00BF1045" w:rsidRPr="00B74F01" w:rsidRDefault="00BF1045" w:rsidP="00BF1045">
      <w:pPr>
        <w:jc w:val="both"/>
      </w:pPr>
      <w:r w:rsidRPr="00B74F01">
        <w:rPr>
          <w:bCs/>
        </w:rPr>
        <w:t xml:space="preserve">~ </w:t>
      </w:r>
      <w:r w:rsidRPr="00B74F01">
        <w:t>соблюдается</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Мезим … по 2 таблетки 3 раза в день во время еды. : {</w:t>
      </w:r>
    </w:p>
    <w:p w:rsidR="00BF1045" w:rsidRPr="00B74F01" w:rsidRDefault="00BF1045" w:rsidP="00BF1045">
      <w:pPr>
        <w:jc w:val="both"/>
      </w:pPr>
      <w:r w:rsidRPr="00B74F01">
        <w:t>~ принимают</w:t>
      </w:r>
    </w:p>
    <w:p w:rsidR="00BF1045" w:rsidRPr="00B74F01" w:rsidRDefault="00BF1045" w:rsidP="00BF1045">
      <w:pPr>
        <w:jc w:val="both"/>
      </w:pPr>
      <w:r w:rsidRPr="00B74F01">
        <w:rPr>
          <w:bCs/>
        </w:rPr>
        <w:t xml:space="preserve">~ </w:t>
      </w:r>
      <w:r w:rsidRPr="00B74F01">
        <w:t>применяют</w:t>
      </w:r>
    </w:p>
    <w:p w:rsidR="00BF1045" w:rsidRPr="00B74F01" w:rsidRDefault="00BF1045" w:rsidP="00BF1045">
      <w:pPr>
        <w:jc w:val="both"/>
      </w:pPr>
      <w:r w:rsidRPr="00B74F01">
        <w:rPr>
          <w:bCs/>
        </w:rPr>
        <w:t xml:space="preserve">~ </w:t>
      </w:r>
      <w:r w:rsidRPr="00B74F01">
        <w:t>повторяют</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При общем осмотре … бледность кожных покровов. : {</w:t>
      </w:r>
    </w:p>
    <w:p w:rsidR="00BF1045" w:rsidRPr="00B74F01" w:rsidRDefault="00BF1045" w:rsidP="00BF1045">
      <w:pPr>
        <w:jc w:val="both"/>
      </w:pPr>
      <w:r w:rsidRPr="00B74F01">
        <w:rPr>
          <w:bCs/>
        </w:rPr>
        <w:t xml:space="preserve">~ </w:t>
      </w:r>
      <w:r w:rsidRPr="00B74F01">
        <w:t>сопровождается</w:t>
      </w:r>
    </w:p>
    <w:p w:rsidR="00BF1045" w:rsidRPr="00B74F01" w:rsidRDefault="00BF1045" w:rsidP="00BF1045">
      <w:pPr>
        <w:jc w:val="both"/>
      </w:pPr>
      <w:r w:rsidRPr="00B74F01">
        <w:rPr>
          <w:bCs/>
        </w:rPr>
        <w:t xml:space="preserve">~ </w:t>
      </w:r>
      <w:r w:rsidRPr="00B74F01">
        <w:t xml:space="preserve">встречается </w:t>
      </w:r>
    </w:p>
    <w:p w:rsidR="00BF1045" w:rsidRPr="00B74F01" w:rsidRDefault="00BF1045" w:rsidP="00BF1045">
      <w:pPr>
        <w:jc w:val="both"/>
      </w:pPr>
      <w:r w:rsidRPr="00B74F01">
        <w:t>~ отмечается</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lastRenderedPageBreak/>
        <w:t>Выберите правильный вариант. Ребёнок заболел неделю назад, но сейчас он уже … . : {</w:t>
      </w:r>
    </w:p>
    <w:p w:rsidR="00BF1045" w:rsidRPr="00B74F01" w:rsidRDefault="00BF1045" w:rsidP="00BF1045">
      <w:pPr>
        <w:jc w:val="both"/>
      </w:pPr>
      <w:r w:rsidRPr="00B74F01">
        <w:t>~ выздоравливает</w:t>
      </w:r>
    </w:p>
    <w:p w:rsidR="00BF1045" w:rsidRPr="00B74F01" w:rsidRDefault="00BF1045" w:rsidP="00BF1045">
      <w:pPr>
        <w:jc w:val="both"/>
      </w:pPr>
      <w:r w:rsidRPr="00B74F01">
        <w:rPr>
          <w:bCs/>
        </w:rPr>
        <w:t xml:space="preserve">~ </w:t>
      </w:r>
      <w:r w:rsidRPr="00B74F01">
        <w:t>проходит</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Ей трудно говорить: у нее ... горло. : {</w:t>
      </w:r>
    </w:p>
    <w:p w:rsidR="00BF1045" w:rsidRPr="00B74F01" w:rsidRDefault="00BF1045" w:rsidP="00BF1045">
      <w:pPr>
        <w:jc w:val="both"/>
      </w:pPr>
      <w:r w:rsidRPr="00B74F01">
        <w:rPr>
          <w:bCs/>
        </w:rPr>
        <w:t xml:space="preserve">~ </w:t>
      </w:r>
      <w:r w:rsidRPr="00B74F01">
        <w:t>болеет</w:t>
      </w:r>
    </w:p>
    <w:p w:rsidR="00BF1045" w:rsidRPr="00B74F01" w:rsidRDefault="00BF1045" w:rsidP="00BF1045">
      <w:pPr>
        <w:jc w:val="both"/>
      </w:pPr>
      <w:r w:rsidRPr="00B74F01">
        <w:t>~ болит</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Открытый перелом ноги привёл к … шоку. : {</w:t>
      </w:r>
    </w:p>
    <w:p w:rsidR="00BF1045" w:rsidRPr="00B74F01" w:rsidRDefault="00BF1045" w:rsidP="00BF1045">
      <w:pPr>
        <w:jc w:val="both"/>
      </w:pPr>
      <w:r w:rsidRPr="00B74F01">
        <w:t>~ болевому</w:t>
      </w:r>
    </w:p>
    <w:p w:rsidR="00BF1045" w:rsidRPr="00B74F01" w:rsidRDefault="00BF1045" w:rsidP="00BF1045">
      <w:pPr>
        <w:jc w:val="both"/>
      </w:pPr>
      <w:r w:rsidRPr="00B74F01">
        <w:rPr>
          <w:bCs/>
        </w:rPr>
        <w:t xml:space="preserve">~ </w:t>
      </w:r>
      <w:r w:rsidRPr="00B74F01">
        <w:t>болезненному</w:t>
      </w:r>
    </w:p>
    <w:p w:rsidR="00BF1045" w:rsidRPr="00B74F01" w:rsidRDefault="00BF1045" w:rsidP="00BF1045">
      <w:pPr>
        <w:jc w:val="both"/>
      </w:pPr>
      <w:r w:rsidRPr="00B74F01">
        <w:rPr>
          <w:bCs/>
        </w:rPr>
        <w:t xml:space="preserve">~ </w:t>
      </w:r>
      <w:r w:rsidRPr="00B74F01">
        <w:t>больному</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Сколько мокроты вы ... за сутки? : {</w:t>
      </w:r>
    </w:p>
    <w:p w:rsidR="00BF1045" w:rsidRPr="00B74F01" w:rsidRDefault="00BF1045" w:rsidP="00BF1045">
      <w:pPr>
        <w:jc w:val="both"/>
      </w:pPr>
      <w:r w:rsidRPr="00B74F01">
        <w:rPr>
          <w:bCs/>
        </w:rPr>
        <w:t xml:space="preserve">~ </w:t>
      </w:r>
      <w:r w:rsidRPr="00B74F01">
        <w:t>кашляете</w:t>
      </w:r>
    </w:p>
    <w:p w:rsidR="00BF1045" w:rsidRPr="00B74F01" w:rsidRDefault="00BF1045" w:rsidP="00BF1045">
      <w:pPr>
        <w:jc w:val="both"/>
      </w:pPr>
      <w:r w:rsidRPr="00B74F01">
        <w:rPr>
          <w:bCs/>
        </w:rPr>
        <w:t xml:space="preserve">~ </w:t>
      </w:r>
      <w:r w:rsidRPr="00B74F01">
        <w:t>покашливаете</w:t>
      </w:r>
    </w:p>
    <w:p w:rsidR="00BF1045" w:rsidRPr="00B74F01" w:rsidRDefault="00BF1045" w:rsidP="00BF1045">
      <w:pPr>
        <w:jc w:val="both"/>
      </w:pPr>
      <w:r w:rsidRPr="00B74F01">
        <w:t>~ откашливаете</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Больной нарушал диету, его язык …сероватым налётом. : {</w:t>
      </w:r>
    </w:p>
    <w:p w:rsidR="00BF1045" w:rsidRPr="00B74F01" w:rsidRDefault="00BF1045" w:rsidP="00BF1045">
      <w:pPr>
        <w:jc w:val="both"/>
      </w:pPr>
      <w:r w:rsidRPr="00B74F01">
        <w:rPr>
          <w:bCs/>
        </w:rPr>
        <w:t xml:space="preserve">~ </w:t>
      </w:r>
      <w:r w:rsidRPr="00B74F01">
        <w:t>отложен</w:t>
      </w:r>
    </w:p>
    <w:p w:rsidR="00BF1045" w:rsidRPr="00B74F01" w:rsidRDefault="00BF1045" w:rsidP="00BF1045">
      <w:pPr>
        <w:jc w:val="both"/>
      </w:pPr>
      <w:r w:rsidRPr="00B74F01">
        <w:rPr>
          <w:bCs/>
        </w:rPr>
        <w:t xml:space="preserve">~ </w:t>
      </w:r>
      <w:r w:rsidRPr="00B74F01">
        <w:t>заложен</w:t>
      </w:r>
    </w:p>
    <w:p w:rsidR="00BF1045" w:rsidRPr="00B74F01" w:rsidRDefault="00BF1045" w:rsidP="00BF1045">
      <w:pPr>
        <w:jc w:val="both"/>
      </w:pPr>
      <w:r w:rsidRPr="00B74F01">
        <w:t>~ обложен</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Вам необходимо …все назначения врача. : {</w:t>
      </w:r>
    </w:p>
    <w:p w:rsidR="00BF1045" w:rsidRPr="00B74F01" w:rsidRDefault="00BF1045" w:rsidP="00BF1045">
      <w:pPr>
        <w:jc w:val="both"/>
      </w:pPr>
      <w:r w:rsidRPr="00B74F01">
        <w:rPr>
          <w:bCs/>
        </w:rPr>
        <w:t xml:space="preserve">~ </w:t>
      </w:r>
      <w:r w:rsidRPr="00B74F01">
        <w:t>наблюдать</w:t>
      </w:r>
    </w:p>
    <w:p w:rsidR="00BF1045" w:rsidRPr="00B74F01" w:rsidRDefault="00BF1045" w:rsidP="00BF1045">
      <w:pPr>
        <w:jc w:val="both"/>
      </w:pPr>
      <w:r w:rsidRPr="00B74F01">
        <w:t>~ соблюдать</w:t>
      </w:r>
    </w:p>
    <w:p w:rsidR="00BF1045" w:rsidRPr="00B74F01" w:rsidRDefault="00BF1045" w:rsidP="00BF1045">
      <w:pPr>
        <w:jc w:val="both"/>
      </w:pPr>
      <w:r w:rsidRPr="00B74F01">
        <w:rPr>
          <w:bCs/>
        </w:rPr>
        <w:t xml:space="preserve">~ </w:t>
      </w:r>
      <w:r w:rsidRPr="00B74F01">
        <w:t>наблюдаться</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«Есть работы, которые показывают, что эти клетки по тем или иным пунктам не совпадают с нормальными тромбоцитами, … получается, что, с одной стороны, производство искусственных тромбоцитов из стволовых клеток в долгосрочной перспективе является очень привлекательным путем, который может дать идеально совместимые и полноценные тромбоциты, …, с другой стороны, этот путь очень и очень далекий, хотя и принципиально работающий». : {</w:t>
      </w:r>
    </w:p>
    <w:p w:rsidR="00BF1045" w:rsidRPr="00B74F01" w:rsidRDefault="00BF1045" w:rsidP="00BF1045">
      <w:pPr>
        <w:jc w:val="both"/>
      </w:pPr>
      <w:r w:rsidRPr="00B74F01">
        <w:t>~ поэтому, но</w:t>
      </w:r>
    </w:p>
    <w:p w:rsidR="00BF1045" w:rsidRPr="00B74F01" w:rsidRDefault="00BF1045" w:rsidP="00BF1045">
      <w:pPr>
        <w:jc w:val="both"/>
      </w:pPr>
      <w:r w:rsidRPr="00B74F01">
        <w:rPr>
          <w:bCs/>
        </w:rPr>
        <w:t xml:space="preserve">~ </w:t>
      </w:r>
      <w:r w:rsidRPr="00B74F01">
        <w:t>так, ---</w:t>
      </w:r>
    </w:p>
    <w:p w:rsidR="00BF1045" w:rsidRPr="00B74F01" w:rsidRDefault="00BF1045" w:rsidP="00BF1045">
      <w:pPr>
        <w:jc w:val="both"/>
      </w:pPr>
      <w:r w:rsidRPr="00B74F01">
        <w:rPr>
          <w:bCs/>
        </w:rPr>
        <w:t xml:space="preserve">~ </w:t>
      </w:r>
      <w:r w:rsidRPr="00B74F01">
        <w:t>но, как</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Обычно это липидные микросферы или белковые нанокапсулы, в … есть набор белков, обеспечивающих функции, похожие на тромбоцитарные. : {</w:t>
      </w:r>
    </w:p>
    <w:p w:rsidR="00BF1045" w:rsidRPr="00B74F01" w:rsidRDefault="00BF1045" w:rsidP="00BF1045">
      <w:pPr>
        <w:jc w:val="both"/>
      </w:pPr>
      <w:r w:rsidRPr="00B74F01">
        <w:rPr>
          <w:bCs/>
        </w:rPr>
        <w:t xml:space="preserve">~ </w:t>
      </w:r>
      <w:r w:rsidRPr="00B74F01">
        <w:t>которые</w:t>
      </w:r>
    </w:p>
    <w:p w:rsidR="00BF1045" w:rsidRPr="00B74F01" w:rsidRDefault="00BF1045" w:rsidP="00BF1045">
      <w:pPr>
        <w:jc w:val="both"/>
      </w:pPr>
      <w:r w:rsidRPr="00B74F01">
        <w:t>~ которых</w:t>
      </w:r>
    </w:p>
    <w:p w:rsidR="00BF1045" w:rsidRPr="00B74F01" w:rsidRDefault="00BF1045" w:rsidP="00BF1045">
      <w:pPr>
        <w:jc w:val="both"/>
      </w:pPr>
      <w:r w:rsidRPr="00B74F01">
        <w:rPr>
          <w:bCs/>
        </w:rPr>
        <w:t xml:space="preserve">~ </w:t>
      </w:r>
      <w:r w:rsidRPr="00B74F01">
        <w:t>которым</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Все это необходимо знать …, которые регулярно совершают восхождения на большие высоты. : {</w:t>
      </w:r>
    </w:p>
    <w:p w:rsidR="00BF1045" w:rsidRPr="00B74F01" w:rsidRDefault="00BF1045" w:rsidP="00BF1045">
      <w:pPr>
        <w:jc w:val="both"/>
      </w:pPr>
      <w:r w:rsidRPr="00B74F01">
        <w:t>~ спортсмены-альпинистам</w:t>
      </w:r>
    </w:p>
    <w:p w:rsidR="00BF1045" w:rsidRPr="00B74F01" w:rsidRDefault="00BF1045" w:rsidP="00BF1045">
      <w:pPr>
        <w:jc w:val="both"/>
      </w:pPr>
      <w:r w:rsidRPr="00B74F01">
        <w:t>~ спортсменам-альпинисты</w:t>
      </w:r>
    </w:p>
    <w:p w:rsidR="00BF1045" w:rsidRPr="00B74F01" w:rsidRDefault="00BF1045" w:rsidP="00BF1045">
      <w:pPr>
        <w:jc w:val="both"/>
      </w:pPr>
      <w:r w:rsidRPr="00B74F01">
        <w:t>~ спортсменам-альпинистам</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подходящий тезис, который полно отражает содержание, для этого текста: «Кроме выращивания тромбоцитов из стволовых клеток есть варианты изготовления совершенно искусственных тромбоцитов. Обычно это липидные микросферы или белковые нанокапсулы, в которых есть набор белков, обеспечивающих функции, похожие на тромбоцитарные. Такие объекты могут формировать агрегаты с тромбоцитами и перекрывать раны. Прототипы таких искусственных тромбоцитов существуют уже около 15 лет, некоторые из них доходили до второй стадии клинических испытаний, но пока что не пробились в клиническую практику. Однако эта технология в самое ближайшее время может дать вполне реальный продукт; сейчас идет соревнование между несколькими ведущими компаниями, создающими разные варианты таких тромбоцитов». : {</w:t>
      </w:r>
    </w:p>
    <w:p w:rsidR="00BF1045" w:rsidRPr="00B74F01" w:rsidRDefault="00BF1045" w:rsidP="00BF1045">
      <w:pPr>
        <w:jc w:val="both"/>
      </w:pPr>
      <w:r w:rsidRPr="00B74F01">
        <w:t>= Искусственные тромбоциты  - это липидные микросферы или белковые нанокапсулы, в которых есть набор белков, обеспечивающих необходимые функции, применение таких тромбоцитов возможно в самое ближайшее время в клинической практике.</w:t>
      </w:r>
    </w:p>
    <w:p w:rsidR="00BF1045" w:rsidRPr="00B74F01" w:rsidRDefault="00BF1045" w:rsidP="00BF1045">
      <w:pPr>
        <w:jc w:val="both"/>
      </w:pPr>
      <w:r w:rsidRPr="00B74F01">
        <w:t>~ Есть варианты изготовления совершенно искусственных тромбоцитов, в которых есть набор белков, обеспечивающих функции, похожие на тромбоцитарные, они могут формировать агрегаты с тромбоцитами и перекрывать раны, но пока что не пробились в клиническую практику.</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 xml:space="preserve">Выберите правильный вариант. Производство лейкоцитов из </w:t>
      </w:r>
      <w:r>
        <w:t>…</w:t>
      </w:r>
      <w:r w:rsidRPr="00B74F01">
        <w:t xml:space="preserve"> кажется чуть более реалистичным, и работы в этом направлении идут. : {</w:t>
      </w:r>
    </w:p>
    <w:p w:rsidR="00BF1045" w:rsidRPr="00B74F01" w:rsidRDefault="00BF1045" w:rsidP="00BF1045">
      <w:pPr>
        <w:jc w:val="both"/>
      </w:pPr>
      <w:r w:rsidRPr="00B74F01">
        <w:t>~ стволовые клетки</w:t>
      </w:r>
    </w:p>
    <w:p w:rsidR="00BF1045" w:rsidRPr="00B74F01" w:rsidRDefault="00BF1045" w:rsidP="00BF1045">
      <w:pPr>
        <w:jc w:val="both"/>
      </w:pPr>
      <w:r w:rsidRPr="00B74F01">
        <w:t>~ стволовым клеток</w:t>
      </w:r>
    </w:p>
    <w:p w:rsidR="00BF1045" w:rsidRPr="00B74F01" w:rsidRDefault="00BF1045" w:rsidP="00BF1045">
      <w:pPr>
        <w:jc w:val="both"/>
      </w:pPr>
      <w:r w:rsidRPr="00B74F01">
        <w:t>~ стволовых клеток</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правильное продолжение предложения. Другая разновидность гипоксии, которая не связана с экстремальными условиями, – это горная болезнь. Она развивается у подавляющего большинства малотренированных людей, ... : {</w:t>
      </w:r>
    </w:p>
    <w:p w:rsidR="00BF1045" w:rsidRPr="00B74F01" w:rsidRDefault="00BF1045" w:rsidP="00BF1045">
      <w:pPr>
        <w:jc w:val="both"/>
      </w:pPr>
      <w:r w:rsidRPr="00B74F01">
        <w:t>~ постоянно живущие на равнине и поднимающиеся в горы.</w:t>
      </w:r>
    </w:p>
    <w:p w:rsidR="00BF1045" w:rsidRPr="00B74F01" w:rsidRDefault="00BF1045" w:rsidP="00BF1045">
      <w:pPr>
        <w:jc w:val="both"/>
      </w:pPr>
      <w:r w:rsidRPr="00B74F01">
        <w:t>~ постоянно живущих на равнине и поднимающихся в горы.</w:t>
      </w:r>
    </w:p>
    <w:p w:rsidR="00BF1045" w:rsidRPr="00B74F01" w:rsidRDefault="00BF1045" w:rsidP="00BF1045">
      <w:pPr>
        <w:jc w:val="both"/>
      </w:pPr>
      <w:r w:rsidRPr="00B74F01">
        <w:t>~ постоянно живших на равнине и поднимавшихся в горы.</w:t>
      </w:r>
    </w:p>
    <w:p w:rsidR="00BF1045" w:rsidRPr="00B74F01" w:rsidRDefault="00BF1045" w:rsidP="00BF1045">
      <w:pPr>
        <w:jc w:val="both"/>
      </w:pPr>
      <w:r w:rsidRPr="00B74F01">
        <w:lastRenderedPageBreak/>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t>Замените союз «потому что» на другой, подходящий по смыслу в предложении. «</w:t>
      </w:r>
      <w:r w:rsidRPr="00B74F01">
        <w:t xml:space="preserve">Для замены эритроцитов можно делать разнообразные варианты искусственных носителей кислорода, но это в каком-то смысле наименее интересная задача, </w:t>
      </w:r>
      <w:r w:rsidRPr="004E4608">
        <w:rPr>
          <w:b/>
        </w:rPr>
        <w:t>потому что</w:t>
      </w:r>
      <w:r w:rsidRPr="00B74F01">
        <w:t xml:space="preserve"> существуют донорские клетки, существует перфторан и его аналоги</w:t>
      </w:r>
      <w:r>
        <w:t>»</w:t>
      </w:r>
      <w:r w:rsidRPr="00B74F01">
        <w:t>.: {</w:t>
      </w:r>
    </w:p>
    <w:p w:rsidR="00BF1045" w:rsidRDefault="00BF1045" w:rsidP="00BF1045">
      <w:pPr>
        <w:jc w:val="both"/>
      </w:pPr>
      <w:r w:rsidRPr="00B74F01">
        <w:t>~</w:t>
      </w:r>
      <w:r>
        <w:t xml:space="preserve"> так как</w:t>
      </w:r>
    </w:p>
    <w:p w:rsidR="00BF1045" w:rsidRPr="00B74F01" w:rsidRDefault="00BF1045" w:rsidP="00BF1045">
      <w:pPr>
        <w:jc w:val="both"/>
      </w:pPr>
      <w:r w:rsidRPr="00B74F01">
        <w:t xml:space="preserve">~ </w:t>
      </w:r>
      <w:r>
        <w:t>но</w:t>
      </w:r>
    </w:p>
    <w:p w:rsidR="00BF1045" w:rsidRDefault="00BF1045" w:rsidP="00BF1045">
      <w:pPr>
        <w:jc w:val="both"/>
      </w:pPr>
      <w:r w:rsidRPr="00B74F01">
        <w:t xml:space="preserve">~ </w:t>
      </w:r>
      <w:r>
        <w:t>и</w:t>
      </w:r>
    </w:p>
    <w:p w:rsidR="00BF1045" w:rsidRPr="00B74F01" w:rsidRDefault="00BF1045" w:rsidP="00BF1045">
      <w:pPr>
        <w:jc w:val="both"/>
      </w:pPr>
      <w:r w:rsidRPr="00B74F01">
        <w:t>}</w:t>
      </w:r>
    </w:p>
    <w:p w:rsidR="00BF1045" w:rsidRDefault="00BF1045" w:rsidP="00BF1045">
      <w:pPr>
        <w:jc w:val="both"/>
      </w:pPr>
    </w:p>
    <w:p w:rsidR="00E670D5" w:rsidRPr="00E670D5" w:rsidRDefault="00E670D5" w:rsidP="00E670D5">
      <w:pPr>
        <w:contextualSpacing/>
        <w:rPr>
          <w:b/>
        </w:rPr>
      </w:pPr>
      <w:r w:rsidRPr="00145469">
        <w:rPr>
          <w:b/>
        </w:rPr>
        <w:t>Кейс-задание (Говорение)</w:t>
      </w:r>
    </w:p>
    <w:p w:rsidR="00E670D5" w:rsidRDefault="00E670D5" w:rsidP="00E670D5">
      <w:pPr>
        <w:jc w:val="both"/>
      </w:pPr>
      <w:r>
        <w:t>1. Прочтите ситуационную задачу. Ваш коллега-врач (терапевт) просит вас подменить на приеме, вы – хирург общей практики, но не так давно прекрасно справлялись и с задачами терапии. Согласитесь помочь коллеге или откажите в помощи.</w:t>
      </w:r>
    </w:p>
    <w:p w:rsidR="00BF1045" w:rsidRPr="00B74F01" w:rsidRDefault="00E670D5" w:rsidP="00E670D5">
      <w:pPr>
        <w:jc w:val="both"/>
      </w:pPr>
      <w:r>
        <w:t>2. Постройте согласие или отказ с учетом всех требований речевого и делового этикета (3-4 минуты).</w:t>
      </w:r>
    </w:p>
    <w:p w:rsidR="009134BF" w:rsidRPr="009A5C0B" w:rsidRDefault="009134BF" w:rsidP="003C2280">
      <w:pPr>
        <w:jc w:val="both"/>
        <w:rPr>
          <w:sz w:val="28"/>
          <w:szCs w:val="28"/>
        </w:rPr>
      </w:pPr>
    </w:p>
    <w:p w:rsidR="009A5C0B" w:rsidRPr="009A5C0B" w:rsidRDefault="009A5C0B" w:rsidP="003C2280">
      <w:pPr>
        <w:jc w:val="both"/>
        <w:rPr>
          <w:sz w:val="28"/>
          <w:szCs w:val="28"/>
        </w:rPr>
      </w:pPr>
    </w:p>
    <w:p w:rsidR="009A5C0B" w:rsidRPr="009A5C0B" w:rsidRDefault="009A5C0B" w:rsidP="003C2280">
      <w:pPr>
        <w:jc w:val="both"/>
        <w:rPr>
          <w:sz w:val="28"/>
          <w:szCs w:val="28"/>
        </w:rPr>
      </w:pPr>
    </w:p>
    <w:p w:rsidR="009A5C0B" w:rsidRPr="009A5C0B" w:rsidRDefault="009A5C0B" w:rsidP="003C2280">
      <w:pPr>
        <w:jc w:val="both"/>
        <w:rPr>
          <w:sz w:val="28"/>
          <w:szCs w:val="28"/>
        </w:rPr>
      </w:pPr>
    </w:p>
    <w:sectPr w:rsidR="009A5C0B" w:rsidRPr="009A5C0B" w:rsidSect="007708A0">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658C" w:rsidRDefault="00BC658C">
      <w:r>
        <w:separator/>
      </w:r>
    </w:p>
  </w:endnote>
  <w:endnote w:type="continuationSeparator" w:id="1">
    <w:p w:rsidR="00BC658C" w:rsidRDefault="00BC65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NewRomanPS-BoldItalicMT">
    <w:altName w:val="Times New Roman"/>
    <w:panose1 w:val="00000000000000000000"/>
    <w:charset w:val="00"/>
    <w:family w:val="roman"/>
    <w:notTrueType/>
    <w:pitch w:val="default"/>
    <w:sig w:usb0="00000000" w:usb1="00000000" w:usb2="00000000" w:usb3="00000000" w:csb0="00000000" w:csb1="00000000"/>
  </w:font>
  <w:font w:name="TimesNewRomanPS-ItalicMT">
    <w:altName w:val="Times New Roman"/>
    <w:panose1 w:val="00000000000000000000"/>
    <w:charset w:val="00"/>
    <w:family w:val="roman"/>
    <w:notTrueType/>
    <w:pitch w:val="default"/>
    <w:sig w:usb0="00000001" w:usb1="08070000" w:usb2="00000010" w:usb3="00000000" w:csb0="00020000" w:csb1="00000000"/>
  </w:font>
  <w:font w:name="TimesNewRomanPSMT">
    <w:altName w:val="MS Gothic"/>
    <w:panose1 w:val="00000000000000000000"/>
    <w:charset w:val="80"/>
    <w:family w:val="auto"/>
    <w:notTrueType/>
    <w:pitch w:val="default"/>
    <w:sig w:usb0="00000000"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DC5" w:rsidRDefault="00EA7DC5">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C2A" w:rsidRDefault="00C90113" w:rsidP="00EA7DC5">
    <w:pPr>
      <w:pStyle w:val="ab"/>
      <w:jc w:val="center"/>
    </w:pPr>
    <w:r>
      <w:fldChar w:fldCharType="begin"/>
    </w:r>
    <w:r w:rsidR="00A36C2A">
      <w:instrText xml:space="preserve"> PAGE   \* MERGEFORMAT </w:instrText>
    </w:r>
    <w:r>
      <w:fldChar w:fldCharType="separate"/>
    </w:r>
    <w:r w:rsidR="00EA7DC5">
      <w:rPr>
        <w:noProof/>
      </w:rPr>
      <w:t>6</w:t>
    </w:r>
    <w:r>
      <w:rPr>
        <w:noProof/>
      </w:rPr>
      <w:fldChar w:fldCharType="end"/>
    </w:r>
  </w:p>
  <w:p w:rsidR="00A36C2A" w:rsidRDefault="00A36C2A">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63958"/>
      <w:docPartObj>
        <w:docPartGallery w:val="Page Numbers (Bottom of Page)"/>
        <w:docPartUnique/>
      </w:docPartObj>
    </w:sdtPr>
    <w:sdtContent>
      <w:p w:rsidR="00EA7DC5" w:rsidRDefault="00EA7DC5">
        <w:pPr>
          <w:pStyle w:val="ab"/>
          <w:jc w:val="center"/>
        </w:pPr>
      </w:p>
    </w:sdtContent>
  </w:sdt>
  <w:p w:rsidR="00EA7DC5" w:rsidRDefault="00EA7DC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658C" w:rsidRDefault="00BC658C">
      <w:r>
        <w:separator/>
      </w:r>
    </w:p>
  </w:footnote>
  <w:footnote w:type="continuationSeparator" w:id="1">
    <w:p w:rsidR="00BC658C" w:rsidRDefault="00BC65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DC5" w:rsidRDefault="00EA7DC5">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DC5" w:rsidRDefault="00EA7DC5">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DC5" w:rsidRDefault="00EA7DC5">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Symbol" w:hAnsi="Symbol"/>
        <w:color w:val="auto"/>
      </w:rPr>
    </w:lvl>
  </w:abstractNum>
  <w:abstractNum w:abstractNumId="1">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color w:val="auto"/>
      </w:rPr>
    </w:lvl>
  </w:abstractNum>
  <w:abstractNum w:abstractNumId="2">
    <w:nsid w:val="00000005"/>
    <w:multiLevelType w:val="multilevel"/>
    <w:tmpl w:val="5D0CF124"/>
    <w:name w:val="WW8Num5"/>
    <w:lvl w:ilvl="0">
      <w:start w:val="3"/>
      <w:numFmt w:val="decimal"/>
      <w:lvlText w:val="%1."/>
      <w:lvlJc w:val="left"/>
      <w:pPr>
        <w:tabs>
          <w:tab w:val="num" w:pos="360"/>
        </w:tabs>
        <w:ind w:left="360" w:hanging="360"/>
      </w:pPr>
      <w:rPr>
        <w:b/>
        <w:bCs/>
        <w:i w:val="0"/>
        <w:iCs w:val="0"/>
      </w:rPr>
    </w:lvl>
    <w:lvl w:ilvl="1">
      <w:start w:val="2"/>
      <w:numFmt w:val="decimal"/>
      <w:lvlText w:val="%1.%2."/>
      <w:lvlJc w:val="left"/>
      <w:pPr>
        <w:tabs>
          <w:tab w:val="num" w:pos="360"/>
        </w:tabs>
        <w:ind w:left="360" w:hanging="360"/>
      </w:pPr>
      <w:rPr>
        <w:b w:val="0"/>
        <w:bCs w:val="0"/>
        <w:i w:val="0"/>
        <w:iCs w:val="0"/>
      </w:rPr>
    </w:lvl>
    <w:lvl w:ilvl="2">
      <w:start w:val="1"/>
      <w:numFmt w:val="decimal"/>
      <w:lvlText w:val="%1.%2.%3."/>
      <w:lvlJc w:val="left"/>
      <w:pPr>
        <w:tabs>
          <w:tab w:val="num" w:pos="720"/>
        </w:tabs>
        <w:ind w:left="720" w:hanging="720"/>
      </w:pPr>
      <w:rPr>
        <w:b/>
        <w:bCs/>
        <w:i w:val="0"/>
        <w:iCs w:val="0"/>
      </w:rPr>
    </w:lvl>
    <w:lvl w:ilvl="3">
      <w:start w:val="1"/>
      <w:numFmt w:val="decimal"/>
      <w:lvlText w:val="%1.%2.%3.%4."/>
      <w:lvlJc w:val="left"/>
      <w:pPr>
        <w:tabs>
          <w:tab w:val="num" w:pos="720"/>
        </w:tabs>
        <w:ind w:left="720" w:hanging="720"/>
      </w:pPr>
      <w:rPr>
        <w:b/>
        <w:bCs/>
        <w:i w:val="0"/>
        <w:iCs w:val="0"/>
      </w:rPr>
    </w:lvl>
    <w:lvl w:ilvl="4">
      <w:start w:val="1"/>
      <w:numFmt w:val="decimal"/>
      <w:lvlText w:val="%1.%2.%3.%4.%5."/>
      <w:lvlJc w:val="left"/>
      <w:pPr>
        <w:tabs>
          <w:tab w:val="num" w:pos="1080"/>
        </w:tabs>
        <w:ind w:left="1080" w:hanging="1080"/>
      </w:pPr>
      <w:rPr>
        <w:b/>
        <w:bCs/>
        <w:i w:val="0"/>
        <w:iCs w:val="0"/>
      </w:rPr>
    </w:lvl>
    <w:lvl w:ilvl="5">
      <w:start w:val="1"/>
      <w:numFmt w:val="decimal"/>
      <w:lvlText w:val="%1.%2.%3.%4.%5.%6."/>
      <w:lvlJc w:val="left"/>
      <w:pPr>
        <w:tabs>
          <w:tab w:val="num" w:pos="1080"/>
        </w:tabs>
        <w:ind w:left="1080" w:hanging="1080"/>
      </w:pPr>
      <w:rPr>
        <w:b/>
        <w:bCs/>
        <w:i w:val="0"/>
        <w:iCs w:val="0"/>
      </w:rPr>
    </w:lvl>
    <w:lvl w:ilvl="6">
      <w:start w:val="1"/>
      <w:numFmt w:val="decimal"/>
      <w:lvlText w:val="%1.%2.%3.%4.%5.%6.%7."/>
      <w:lvlJc w:val="left"/>
      <w:pPr>
        <w:tabs>
          <w:tab w:val="num" w:pos="1440"/>
        </w:tabs>
        <w:ind w:left="1440" w:hanging="1440"/>
      </w:pPr>
      <w:rPr>
        <w:b/>
        <w:bCs/>
        <w:i w:val="0"/>
        <w:iCs w:val="0"/>
      </w:rPr>
    </w:lvl>
    <w:lvl w:ilvl="7">
      <w:start w:val="1"/>
      <w:numFmt w:val="decimal"/>
      <w:lvlText w:val="%1.%2.%3.%4.%5.%6.%7.%8."/>
      <w:lvlJc w:val="left"/>
      <w:pPr>
        <w:tabs>
          <w:tab w:val="num" w:pos="1440"/>
        </w:tabs>
        <w:ind w:left="1440" w:hanging="1440"/>
      </w:pPr>
      <w:rPr>
        <w:b/>
        <w:bCs/>
        <w:i w:val="0"/>
        <w:iCs w:val="0"/>
      </w:rPr>
    </w:lvl>
    <w:lvl w:ilvl="8">
      <w:start w:val="1"/>
      <w:numFmt w:val="decimal"/>
      <w:lvlText w:val="%1.%2.%3.%4.%5.%6.%7.%8.%9."/>
      <w:lvlJc w:val="left"/>
      <w:pPr>
        <w:tabs>
          <w:tab w:val="num" w:pos="1800"/>
        </w:tabs>
        <w:ind w:left="1800" w:hanging="1800"/>
      </w:pPr>
      <w:rPr>
        <w:b/>
        <w:bCs/>
        <w:i w:val="0"/>
        <w:iCs w:val="0"/>
      </w:rPr>
    </w:lvl>
  </w:abstractNum>
  <w:abstractNum w:abstractNumId="3">
    <w:nsid w:val="00000013"/>
    <w:multiLevelType w:val="singleLevel"/>
    <w:tmpl w:val="00000013"/>
    <w:name w:val="WW8Num19"/>
    <w:lvl w:ilvl="0">
      <w:start w:val="1"/>
      <w:numFmt w:val="decimal"/>
      <w:lvlText w:val="%1."/>
      <w:lvlJc w:val="left"/>
      <w:pPr>
        <w:tabs>
          <w:tab w:val="num" w:pos="720"/>
        </w:tabs>
        <w:ind w:left="720" w:hanging="360"/>
      </w:pPr>
    </w:lvl>
  </w:abstractNum>
  <w:abstractNum w:abstractNumId="4">
    <w:nsid w:val="00000040"/>
    <w:multiLevelType w:val="singleLevel"/>
    <w:tmpl w:val="00000040"/>
    <w:name w:val="WW8Num64"/>
    <w:lvl w:ilvl="0">
      <w:start w:val="3"/>
      <w:numFmt w:val="bullet"/>
      <w:lvlText w:val="-"/>
      <w:lvlJc w:val="left"/>
      <w:pPr>
        <w:tabs>
          <w:tab w:val="num" w:pos="1380"/>
        </w:tabs>
        <w:ind w:left="1380" w:hanging="360"/>
      </w:pPr>
      <w:rPr>
        <w:rFonts w:ascii="Times New Roman" w:hAnsi="Times New Roman"/>
      </w:rPr>
    </w:lvl>
  </w:abstractNum>
  <w:abstractNum w:abstractNumId="5">
    <w:nsid w:val="0000004B"/>
    <w:multiLevelType w:val="singleLevel"/>
    <w:tmpl w:val="0000004B"/>
    <w:name w:val="WW8Num75"/>
    <w:lvl w:ilvl="0">
      <w:start w:val="1"/>
      <w:numFmt w:val="decimal"/>
      <w:lvlText w:val="%1."/>
      <w:lvlJc w:val="left"/>
      <w:pPr>
        <w:tabs>
          <w:tab w:val="num" w:pos="1080"/>
        </w:tabs>
        <w:ind w:left="1080" w:hanging="360"/>
      </w:pPr>
    </w:lvl>
  </w:abstractNum>
  <w:abstractNum w:abstractNumId="6">
    <w:nsid w:val="00AA2B59"/>
    <w:multiLevelType w:val="hybridMultilevel"/>
    <w:tmpl w:val="53FAF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0C3618B"/>
    <w:multiLevelType w:val="hybridMultilevel"/>
    <w:tmpl w:val="6EC608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2063C31"/>
    <w:multiLevelType w:val="hybridMultilevel"/>
    <w:tmpl w:val="45E4D2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8A300F9"/>
    <w:multiLevelType w:val="hybridMultilevel"/>
    <w:tmpl w:val="CC7EA3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B34A16"/>
    <w:multiLevelType w:val="hybridMultilevel"/>
    <w:tmpl w:val="55AC23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4B15E4"/>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074D32"/>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BCD6619"/>
    <w:multiLevelType w:val="hybridMultilevel"/>
    <w:tmpl w:val="D8AA9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7D2A4B"/>
    <w:multiLevelType w:val="hybridMultilevel"/>
    <w:tmpl w:val="C1A8F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0B4B6F"/>
    <w:multiLevelType w:val="hybridMultilevel"/>
    <w:tmpl w:val="502AB8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A1A0C8E"/>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077489"/>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2714B0"/>
    <w:multiLevelType w:val="hybridMultilevel"/>
    <w:tmpl w:val="6E5A0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CC601A"/>
    <w:multiLevelType w:val="hybridMultilevel"/>
    <w:tmpl w:val="E206BB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415513"/>
    <w:multiLevelType w:val="hybridMultilevel"/>
    <w:tmpl w:val="1318F2B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3065862"/>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3745404"/>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DB2DB0"/>
    <w:multiLevelType w:val="hybridMultilevel"/>
    <w:tmpl w:val="5C826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BE46BE"/>
    <w:multiLevelType w:val="hybridMultilevel"/>
    <w:tmpl w:val="B9AA2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7D51F84"/>
    <w:multiLevelType w:val="hybridMultilevel"/>
    <w:tmpl w:val="D2360612"/>
    <w:lvl w:ilvl="0" w:tplc="7674E0C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B697CE7"/>
    <w:multiLevelType w:val="hybridMultilevel"/>
    <w:tmpl w:val="374A5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C3468B2"/>
    <w:multiLevelType w:val="hybridMultilevel"/>
    <w:tmpl w:val="4CB8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E7964E5"/>
    <w:multiLevelType w:val="hybridMultilevel"/>
    <w:tmpl w:val="B9FA34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FA84F90"/>
    <w:multiLevelType w:val="hybridMultilevel"/>
    <w:tmpl w:val="1254A6BC"/>
    <w:lvl w:ilvl="0" w:tplc="918070BA">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11042B"/>
    <w:multiLevelType w:val="hybridMultilevel"/>
    <w:tmpl w:val="4C2CB888"/>
    <w:lvl w:ilvl="0" w:tplc="7674E0C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569133F"/>
    <w:multiLevelType w:val="hybridMultilevel"/>
    <w:tmpl w:val="355A37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F001BD"/>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562589A"/>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BF21965"/>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056183D"/>
    <w:multiLevelType w:val="hybridMultilevel"/>
    <w:tmpl w:val="8EB099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F51B6C"/>
    <w:multiLevelType w:val="hybridMultilevel"/>
    <w:tmpl w:val="2F923B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3FA20E7"/>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54248C9"/>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8F5118B"/>
    <w:multiLevelType w:val="hybridMultilevel"/>
    <w:tmpl w:val="3D9AC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E990EB5"/>
    <w:multiLevelType w:val="hybridMultilevel"/>
    <w:tmpl w:val="25908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5"/>
  </w:num>
  <w:num w:numId="5">
    <w:abstractNumId w:val="20"/>
  </w:num>
  <w:num w:numId="6">
    <w:abstractNumId w:val="30"/>
  </w:num>
  <w:num w:numId="7">
    <w:abstractNumId w:val="29"/>
  </w:num>
  <w:num w:numId="8">
    <w:abstractNumId w:val="15"/>
  </w:num>
  <w:num w:numId="9">
    <w:abstractNumId w:val="4"/>
  </w:num>
  <w:num w:numId="10">
    <w:abstractNumId w:val="5"/>
  </w:num>
  <w:num w:numId="11">
    <w:abstractNumId w:val="3"/>
  </w:num>
  <w:num w:numId="12">
    <w:abstractNumId w:val="6"/>
  </w:num>
  <w:num w:numId="13">
    <w:abstractNumId w:val="23"/>
  </w:num>
  <w:num w:numId="14">
    <w:abstractNumId w:val="19"/>
  </w:num>
  <w:num w:numId="15">
    <w:abstractNumId w:val="14"/>
  </w:num>
  <w:num w:numId="16">
    <w:abstractNumId w:val="27"/>
  </w:num>
  <w:num w:numId="17">
    <w:abstractNumId w:val="36"/>
  </w:num>
  <w:num w:numId="18">
    <w:abstractNumId w:val="13"/>
  </w:num>
  <w:num w:numId="19">
    <w:abstractNumId w:val="9"/>
  </w:num>
  <w:num w:numId="20">
    <w:abstractNumId w:val="31"/>
  </w:num>
  <w:num w:numId="21">
    <w:abstractNumId w:val="26"/>
  </w:num>
  <w:num w:numId="22">
    <w:abstractNumId w:val="10"/>
  </w:num>
  <w:num w:numId="23">
    <w:abstractNumId w:val="18"/>
  </w:num>
  <w:num w:numId="24">
    <w:abstractNumId w:val="7"/>
  </w:num>
  <w:num w:numId="25">
    <w:abstractNumId w:val="8"/>
  </w:num>
  <w:num w:numId="26">
    <w:abstractNumId w:val="21"/>
  </w:num>
  <w:num w:numId="27">
    <w:abstractNumId w:val="32"/>
  </w:num>
  <w:num w:numId="28">
    <w:abstractNumId w:val="11"/>
  </w:num>
  <w:num w:numId="29">
    <w:abstractNumId w:val="16"/>
  </w:num>
  <w:num w:numId="30">
    <w:abstractNumId w:val="37"/>
  </w:num>
  <w:num w:numId="31">
    <w:abstractNumId w:val="33"/>
  </w:num>
  <w:num w:numId="32">
    <w:abstractNumId w:val="22"/>
  </w:num>
  <w:num w:numId="33">
    <w:abstractNumId w:val="34"/>
  </w:num>
  <w:num w:numId="34">
    <w:abstractNumId w:val="38"/>
  </w:num>
  <w:num w:numId="35">
    <w:abstractNumId w:val="12"/>
  </w:num>
  <w:num w:numId="36">
    <w:abstractNumId w:val="17"/>
  </w:num>
  <w:num w:numId="37">
    <w:abstractNumId w:val="35"/>
  </w:num>
  <w:num w:numId="38">
    <w:abstractNumId w:val="24"/>
  </w:num>
  <w:num w:numId="39">
    <w:abstractNumId w:val="40"/>
  </w:num>
  <w:num w:numId="40">
    <w:abstractNumId w:val="39"/>
  </w:num>
  <w:num w:numId="4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800219"/>
    <w:rsid w:val="00013AA2"/>
    <w:rsid w:val="00026602"/>
    <w:rsid w:val="0003249B"/>
    <w:rsid w:val="00036258"/>
    <w:rsid w:val="0004063E"/>
    <w:rsid w:val="00047D3E"/>
    <w:rsid w:val="0005110D"/>
    <w:rsid w:val="000555AD"/>
    <w:rsid w:val="00071082"/>
    <w:rsid w:val="00071F86"/>
    <w:rsid w:val="00075962"/>
    <w:rsid w:val="0007623F"/>
    <w:rsid w:val="0007657C"/>
    <w:rsid w:val="00081880"/>
    <w:rsid w:val="00082F08"/>
    <w:rsid w:val="00086F62"/>
    <w:rsid w:val="00090EFE"/>
    <w:rsid w:val="00093B2F"/>
    <w:rsid w:val="000A2B02"/>
    <w:rsid w:val="000A2BBD"/>
    <w:rsid w:val="000A5FF0"/>
    <w:rsid w:val="000A7DC9"/>
    <w:rsid w:val="000B232C"/>
    <w:rsid w:val="000B6E2A"/>
    <w:rsid w:val="000B7397"/>
    <w:rsid w:val="000C5495"/>
    <w:rsid w:val="000C69FA"/>
    <w:rsid w:val="000C7E50"/>
    <w:rsid w:val="000D28AC"/>
    <w:rsid w:val="000D35F7"/>
    <w:rsid w:val="000E0BDB"/>
    <w:rsid w:val="000E6949"/>
    <w:rsid w:val="000F13BF"/>
    <w:rsid w:val="000F7DC1"/>
    <w:rsid w:val="00101F25"/>
    <w:rsid w:val="00106BED"/>
    <w:rsid w:val="001101E2"/>
    <w:rsid w:val="0011761F"/>
    <w:rsid w:val="001234E3"/>
    <w:rsid w:val="00132A11"/>
    <w:rsid w:val="00145469"/>
    <w:rsid w:val="001502A6"/>
    <w:rsid w:val="00154639"/>
    <w:rsid w:val="0016077D"/>
    <w:rsid w:val="00163947"/>
    <w:rsid w:val="00164E79"/>
    <w:rsid w:val="001666E9"/>
    <w:rsid w:val="001776B1"/>
    <w:rsid w:val="00181057"/>
    <w:rsid w:val="00191279"/>
    <w:rsid w:val="00191F65"/>
    <w:rsid w:val="00194746"/>
    <w:rsid w:val="001A05DB"/>
    <w:rsid w:val="001A10D0"/>
    <w:rsid w:val="001A1B83"/>
    <w:rsid w:val="001A1E2C"/>
    <w:rsid w:val="001A2563"/>
    <w:rsid w:val="001B527E"/>
    <w:rsid w:val="001C70DA"/>
    <w:rsid w:val="001C761D"/>
    <w:rsid w:val="001D46F6"/>
    <w:rsid w:val="001E6DB8"/>
    <w:rsid w:val="001E7608"/>
    <w:rsid w:val="001F16F7"/>
    <w:rsid w:val="001F60BC"/>
    <w:rsid w:val="002011AA"/>
    <w:rsid w:val="0020147D"/>
    <w:rsid w:val="002024C5"/>
    <w:rsid w:val="002264DF"/>
    <w:rsid w:val="00241492"/>
    <w:rsid w:val="002476BA"/>
    <w:rsid w:val="00260A5C"/>
    <w:rsid w:val="00262528"/>
    <w:rsid w:val="00262ED8"/>
    <w:rsid w:val="00265181"/>
    <w:rsid w:val="00267541"/>
    <w:rsid w:val="002709C8"/>
    <w:rsid w:val="00272735"/>
    <w:rsid w:val="00274493"/>
    <w:rsid w:val="0027705A"/>
    <w:rsid w:val="0028011C"/>
    <w:rsid w:val="00284579"/>
    <w:rsid w:val="00292B77"/>
    <w:rsid w:val="00292C75"/>
    <w:rsid w:val="002937BE"/>
    <w:rsid w:val="00297E81"/>
    <w:rsid w:val="002A1666"/>
    <w:rsid w:val="002A5FF3"/>
    <w:rsid w:val="002A7AAB"/>
    <w:rsid w:val="002C19F1"/>
    <w:rsid w:val="002C25AE"/>
    <w:rsid w:val="002C4B91"/>
    <w:rsid w:val="002C6C09"/>
    <w:rsid w:val="002D177F"/>
    <w:rsid w:val="002D2FCB"/>
    <w:rsid w:val="002D4C80"/>
    <w:rsid w:val="002D4C84"/>
    <w:rsid w:val="002D4F55"/>
    <w:rsid w:val="002D58F5"/>
    <w:rsid w:val="002E398F"/>
    <w:rsid w:val="002E3DA4"/>
    <w:rsid w:val="002E3DEA"/>
    <w:rsid w:val="002E651E"/>
    <w:rsid w:val="002F11DC"/>
    <w:rsid w:val="00301326"/>
    <w:rsid w:val="003077E7"/>
    <w:rsid w:val="00311810"/>
    <w:rsid w:val="0032622E"/>
    <w:rsid w:val="00340D82"/>
    <w:rsid w:val="00341018"/>
    <w:rsid w:val="003609EC"/>
    <w:rsid w:val="00360DA8"/>
    <w:rsid w:val="00360F61"/>
    <w:rsid w:val="00363FFF"/>
    <w:rsid w:val="00374B3C"/>
    <w:rsid w:val="00383EFA"/>
    <w:rsid w:val="00383F6F"/>
    <w:rsid w:val="00387812"/>
    <w:rsid w:val="00391B2B"/>
    <w:rsid w:val="00392B56"/>
    <w:rsid w:val="00396155"/>
    <w:rsid w:val="00397EBF"/>
    <w:rsid w:val="003A44F8"/>
    <w:rsid w:val="003B4218"/>
    <w:rsid w:val="003B51AF"/>
    <w:rsid w:val="003B7233"/>
    <w:rsid w:val="003C2280"/>
    <w:rsid w:val="003D3DCD"/>
    <w:rsid w:val="003E5875"/>
    <w:rsid w:val="003F4F65"/>
    <w:rsid w:val="003F5588"/>
    <w:rsid w:val="003F7755"/>
    <w:rsid w:val="00412A60"/>
    <w:rsid w:val="004234AF"/>
    <w:rsid w:val="00423992"/>
    <w:rsid w:val="00424824"/>
    <w:rsid w:val="00443EE9"/>
    <w:rsid w:val="004474B3"/>
    <w:rsid w:val="004533F2"/>
    <w:rsid w:val="00453474"/>
    <w:rsid w:val="00457DC4"/>
    <w:rsid w:val="0046229A"/>
    <w:rsid w:val="004757D7"/>
    <w:rsid w:val="00475C3D"/>
    <w:rsid w:val="00482690"/>
    <w:rsid w:val="00485499"/>
    <w:rsid w:val="004920AB"/>
    <w:rsid w:val="004A5939"/>
    <w:rsid w:val="004B40F3"/>
    <w:rsid w:val="004B485F"/>
    <w:rsid w:val="004C251C"/>
    <w:rsid w:val="004C26FD"/>
    <w:rsid w:val="004C55F9"/>
    <w:rsid w:val="004C5744"/>
    <w:rsid w:val="004D0C5C"/>
    <w:rsid w:val="004D7C57"/>
    <w:rsid w:val="004E2F21"/>
    <w:rsid w:val="004E365C"/>
    <w:rsid w:val="004E7203"/>
    <w:rsid w:val="004F1464"/>
    <w:rsid w:val="004F1F4C"/>
    <w:rsid w:val="004F2573"/>
    <w:rsid w:val="004F415A"/>
    <w:rsid w:val="004F4C48"/>
    <w:rsid w:val="004F6DA0"/>
    <w:rsid w:val="004F760C"/>
    <w:rsid w:val="005020C1"/>
    <w:rsid w:val="005033E9"/>
    <w:rsid w:val="00505255"/>
    <w:rsid w:val="005271F6"/>
    <w:rsid w:val="00535077"/>
    <w:rsid w:val="005364E7"/>
    <w:rsid w:val="00536673"/>
    <w:rsid w:val="00541352"/>
    <w:rsid w:val="00544747"/>
    <w:rsid w:val="005451DE"/>
    <w:rsid w:val="00546C57"/>
    <w:rsid w:val="00547F98"/>
    <w:rsid w:val="00550D76"/>
    <w:rsid w:val="00551E6F"/>
    <w:rsid w:val="00552375"/>
    <w:rsid w:val="005524A3"/>
    <w:rsid w:val="00560C60"/>
    <w:rsid w:val="00564A55"/>
    <w:rsid w:val="00573412"/>
    <w:rsid w:val="005769D7"/>
    <w:rsid w:val="0058161C"/>
    <w:rsid w:val="005846F7"/>
    <w:rsid w:val="0058488D"/>
    <w:rsid w:val="005962AF"/>
    <w:rsid w:val="005A130C"/>
    <w:rsid w:val="005A1EE5"/>
    <w:rsid w:val="005A7573"/>
    <w:rsid w:val="005B7A8F"/>
    <w:rsid w:val="005C46FD"/>
    <w:rsid w:val="005C6961"/>
    <w:rsid w:val="005D0585"/>
    <w:rsid w:val="005E13FF"/>
    <w:rsid w:val="005E2836"/>
    <w:rsid w:val="005E2934"/>
    <w:rsid w:val="005E2E29"/>
    <w:rsid w:val="005E37C1"/>
    <w:rsid w:val="006002B0"/>
    <w:rsid w:val="00601618"/>
    <w:rsid w:val="00605C5E"/>
    <w:rsid w:val="006103BA"/>
    <w:rsid w:val="00614195"/>
    <w:rsid w:val="006165AD"/>
    <w:rsid w:val="006219E4"/>
    <w:rsid w:val="00622724"/>
    <w:rsid w:val="00640570"/>
    <w:rsid w:val="00640B99"/>
    <w:rsid w:val="00643FAF"/>
    <w:rsid w:val="00645D0C"/>
    <w:rsid w:val="00646B66"/>
    <w:rsid w:val="0065097D"/>
    <w:rsid w:val="006510FF"/>
    <w:rsid w:val="00651869"/>
    <w:rsid w:val="00652F0A"/>
    <w:rsid w:val="006539DA"/>
    <w:rsid w:val="006610A4"/>
    <w:rsid w:val="006661BE"/>
    <w:rsid w:val="00675094"/>
    <w:rsid w:val="00683E84"/>
    <w:rsid w:val="006909DF"/>
    <w:rsid w:val="00691517"/>
    <w:rsid w:val="00694519"/>
    <w:rsid w:val="006959DB"/>
    <w:rsid w:val="006A3010"/>
    <w:rsid w:val="006A708F"/>
    <w:rsid w:val="006B77E7"/>
    <w:rsid w:val="006B7FC8"/>
    <w:rsid w:val="006D0BC2"/>
    <w:rsid w:val="006D11C9"/>
    <w:rsid w:val="006D24A7"/>
    <w:rsid w:val="006F0ECA"/>
    <w:rsid w:val="00700AC6"/>
    <w:rsid w:val="007010ED"/>
    <w:rsid w:val="0070162C"/>
    <w:rsid w:val="0070181E"/>
    <w:rsid w:val="00706D83"/>
    <w:rsid w:val="0070757A"/>
    <w:rsid w:val="007102EE"/>
    <w:rsid w:val="00712BED"/>
    <w:rsid w:val="00712DE7"/>
    <w:rsid w:val="00712E4A"/>
    <w:rsid w:val="00722DF7"/>
    <w:rsid w:val="00725129"/>
    <w:rsid w:val="00726000"/>
    <w:rsid w:val="00727C60"/>
    <w:rsid w:val="00731069"/>
    <w:rsid w:val="00740F68"/>
    <w:rsid w:val="00741329"/>
    <w:rsid w:val="00741F14"/>
    <w:rsid w:val="00744566"/>
    <w:rsid w:val="007456BE"/>
    <w:rsid w:val="0074761A"/>
    <w:rsid w:val="00754858"/>
    <w:rsid w:val="00757A07"/>
    <w:rsid w:val="00760EDD"/>
    <w:rsid w:val="007615FE"/>
    <w:rsid w:val="007708A0"/>
    <w:rsid w:val="00773BA2"/>
    <w:rsid w:val="00773BAE"/>
    <w:rsid w:val="00795E6E"/>
    <w:rsid w:val="007A07EE"/>
    <w:rsid w:val="007B3CBF"/>
    <w:rsid w:val="007B5437"/>
    <w:rsid w:val="007C15E0"/>
    <w:rsid w:val="007C2B5C"/>
    <w:rsid w:val="007C5528"/>
    <w:rsid w:val="007C6B41"/>
    <w:rsid w:val="007D3E62"/>
    <w:rsid w:val="007E0EFF"/>
    <w:rsid w:val="007E1463"/>
    <w:rsid w:val="007E4400"/>
    <w:rsid w:val="007E6640"/>
    <w:rsid w:val="007F0A15"/>
    <w:rsid w:val="007F13E9"/>
    <w:rsid w:val="007F1562"/>
    <w:rsid w:val="00800219"/>
    <w:rsid w:val="00800405"/>
    <w:rsid w:val="0080216D"/>
    <w:rsid w:val="008066F1"/>
    <w:rsid w:val="0080760B"/>
    <w:rsid w:val="00807BF3"/>
    <w:rsid w:val="00817EAC"/>
    <w:rsid w:val="00824755"/>
    <w:rsid w:val="0082508A"/>
    <w:rsid w:val="00826D50"/>
    <w:rsid w:val="008278A7"/>
    <w:rsid w:val="00830C1A"/>
    <w:rsid w:val="008377AB"/>
    <w:rsid w:val="0084187F"/>
    <w:rsid w:val="008517B2"/>
    <w:rsid w:val="0085302F"/>
    <w:rsid w:val="00863B10"/>
    <w:rsid w:val="008713EF"/>
    <w:rsid w:val="00875DF5"/>
    <w:rsid w:val="0088089E"/>
    <w:rsid w:val="008810EC"/>
    <w:rsid w:val="00881288"/>
    <w:rsid w:val="00881A57"/>
    <w:rsid w:val="00891600"/>
    <w:rsid w:val="0089436E"/>
    <w:rsid w:val="00894C43"/>
    <w:rsid w:val="008A5B8D"/>
    <w:rsid w:val="008B0489"/>
    <w:rsid w:val="008B2D41"/>
    <w:rsid w:val="008B2DD8"/>
    <w:rsid w:val="008C483E"/>
    <w:rsid w:val="008C58A9"/>
    <w:rsid w:val="008D2F08"/>
    <w:rsid w:val="008D3276"/>
    <w:rsid w:val="008D5434"/>
    <w:rsid w:val="008E106A"/>
    <w:rsid w:val="008E1426"/>
    <w:rsid w:val="008F325B"/>
    <w:rsid w:val="008F37E0"/>
    <w:rsid w:val="008F6712"/>
    <w:rsid w:val="009013CC"/>
    <w:rsid w:val="00901AA7"/>
    <w:rsid w:val="00905AE5"/>
    <w:rsid w:val="009078C4"/>
    <w:rsid w:val="009134BF"/>
    <w:rsid w:val="00921766"/>
    <w:rsid w:val="00930B5B"/>
    <w:rsid w:val="0093241F"/>
    <w:rsid w:val="00933786"/>
    <w:rsid w:val="0093483C"/>
    <w:rsid w:val="00941376"/>
    <w:rsid w:val="00942F75"/>
    <w:rsid w:val="0094726D"/>
    <w:rsid w:val="009561D5"/>
    <w:rsid w:val="00960BA5"/>
    <w:rsid w:val="00960D82"/>
    <w:rsid w:val="00960FB8"/>
    <w:rsid w:val="009667A8"/>
    <w:rsid w:val="00967021"/>
    <w:rsid w:val="0096707C"/>
    <w:rsid w:val="009704BB"/>
    <w:rsid w:val="0097486E"/>
    <w:rsid w:val="00975471"/>
    <w:rsid w:val="009767D6"/>
    <w:rsid w:val="0098428F"/>
    <w:rsid w:val="009856CE"/>
    <w:rsid w:val="00995511"/>
    <w:rsid w:val="009A19CD"/>
    <w:rsid w:val="009A3515"/>
    <w:rsid w:val="009A35AB"/>
    <w:rsid w:val="009A5C0B"/>
    <w:rsid w:val="009B258A"/>
    <w:rsid w:val="009B4B6B"/>
    <w:rsid w:val="009B7932"/>
    <w:rsid w:val="009C11CE"/>
    <w:rsid w:val="009C3CA2"/>
    <w:rsid w:val="009C4606"/>
    <w:rsid w:val="009C55FA"/>
    <w:rsid w:val="009C7B67"/>
    <w:rsid w:val="009D2A22"/>
    <w:rsid w:val="009D45E8"/>
    <w:rsid w:val="009F2D10"/>
    <w:rsid w:val="009F5EF2"/>
    <w:rsid w:val="00A02F4D"/>
    <w:rsid w:val="00A03C36"/>
    <w:rsid w:val="00A17857"/>
    <w:rsid w:val="00A221CE"/>
    <w:rsid w:val="00A24B88"/>
    <w:rsid w:val="00A266F4"/>
    <w:rsid w:val="00A30331"/>
    <w:rsid w:val="00A33E8E"/>
    <w:rsid w:val="00A35EE6"/>
    <w:rsid w:val="00A36C2A"/>
    <w:rsid w:val="00A410EB"/>
    <w:rsid w:val="00A4479A"/>
    <w:rsid w:val="00A47158"/>
    <w:rsid w:val="00A50D93"/>
    <w:rsid w:val="00A512CF"/>
    <w:rsid w:val="00A644BC"/>
    <w:rsid w:val="00A667D9"/>
    <w:rsid w:val="00A7095A"/>
    <w:rsid w:val="00A74715"/>
    <w:rsid w:val="00A747E5"/>
    <w:rsid w:val="00A81F8E"/>
    <w:rsid w:val="00A8524C"/>
    <w:rsid w:val="00A9636E"/>
    <w:rsid w:val="00A97506"/>
    <w:rsid w:val="00AA019D"/>
    <w:rsid w:val="00AA1DE9"/>
    <w:rsid w:val="00AA3C01"/>
    <w:rsid w:val="00AB213E"/>
    <w:rsid w:val="00AC7062"/>
    <w:rsid w:val="00AD2EE6"/>
    <w:rsid w:val="00AD6A6F"/>
    <w:rsid w:val="00AE5D55"/>
    <w:rsid w:val="00AF0528"/>
    <w:rsid w:val="00AF2EA2"/>
    <w:rsid w:val="00AF3B92"/>
    <w:rsid w:val="00AF44DB"/>
    <w:rsid w:val="00AF4649"/>
    <w:rsid w:val="00AF7821"/>
    <w:rsid w:val="00B008E3"/>
    <w:rsid w:val="00B06F93"/>
    <w:rsid w:val="00B11E85"/>
    <w:rsid w:val="00B123A1"/>
    <w:rsid w:val="00B21112"/>
    <w:rsid w:val="00B31FC7"/>
    <w:rsid w:val="00B33BA1"/>
    <w:rsid w:val="00B34B12"/>
    <w:rsid w:val="00B35EAF"/>
    <w:rsid w:val="00B361F5"/>
    <w:rsid w:val="00B3638A"/>
    <w:rsid w:val="00B42848"/>
    <w:rsid w:val="00B4337F"/>
    <w:rsid w:val="00B50072"/>
    <w:rsid w:val="00B54B40"/>
    <w:rsid w:val="00B560C6"/>
    <w:rsid w:val="00B62129"/>
    <w:rsid w:val="00B6453A"/>
    <w:rsid w:val="00B64967"/>
    <w:rsid w:val="00B65007"/>
    <w:rsid w:val="00B71FD1"/>
    <w:rsid w:val="00B752A2"/>
    <w:rsid w:val="00B776D6"/>
    <w:rsid w:val="00B80820"/>
    <w:rsid w:val="00B86F8D"/>
    <w:rsid w:val="00B94437"/>
    <w:rsid w:val="00BA10A8"/>
    <w:rsid w:val="00BA44BF"/>
    <w:rsid w:val="00BA5EC6"/>
    <w:rsid w:val="00BB41B4"/>
    <w:rsid w:val="00BB4324"/>
    <w:rsid w:val="00BB680D"/>
    <w:rsid w:val="00BC658C"/>
    <w:rsid w:val="00BC69AE"/>
    <w:rsid w:val="00BC73E1"/>
    <w:rsid w:val="00BD3239"/>
    <w:rsid w:val="00BD59E9"/>
    <w:rsid w:val="00BE0C41"/>
    <w:rsid w:val="00BE61A2"/>
    <w:rsid w:val="00BF1045"/>
    <w:rsid w:val="00BF4675"/>
    <w:rsid w:val="00BF4F6C"/>
    <w:rsid w:val="00C27270"/>
    <w:rsid w:val="00C3182A"/>
    <w:rsid w:val="00C33691"/>
    <w:rsid w:val="00C37133"/>
    <w:rsid w:val="00C420CC"/>
    <w:rsid w:val="00C42E3F"/>
    <w:rsid w:val="00C45FD1"/>
    <w:rsid w:val="00C50C09"/>
    <w:rsid w:val="00C70EB7"/>
    <w:rsid w:val="00C753ED"/>
    <w:rsid w:val="00C76F4F"/>
    <w:rsid w:val="00C7732B"/>
    <w:rsid w:val="00C77DE4"/>
    <w:rsid w:val="00C804CF"/>
    <w:rsid w:val="00C90113"/>
    <w:rsid w:val="00C93256"/>
    <w:rsid w:val="00C94108"/>
    <w:rsid w:val="00C96E23"/>
    <w:rsid w:val="00CA0A55"/>
    <w:rsid w:val="00CA19D0"/>
    <w:rsid w:val="00CB1662"/>
    <w:rsid w:val="00CB371D"/>
    <w:rsid w:val="00CB6209"/>
    <w:rsid w:val="00CC03B7"/>
    <w:rsid w:val="00CC0E79"/>
    <w:rsid w:val="00CC231D"/>
    <w:rsid w:val="00CC6EC4"/>
    <w:rsid w:val="00CD0A6C"/>
    <w:rsid w:val="00CD1AAF"/>
    <w:rsid w:val="00CE0D84"/>
    <w:rsid w:val="00CE1FD9"/>
    <w:rsid w:val="00CE47E9"/>
    <w:rsid w:val="00CE7AA6"/>
    <w:rsid w:val="00CF284B"/>
    <w:rsid w:val="00CF366A"/>
    <w:rsid w:val="00CF70F9"/>
    <w:rsid w:val="00D03C35"/>
    <w:rsid w:val="00D057AD"/>
    <w:rsid w:val="00D11583"/>
    <w:rsid w:val="00D13791"/>
    <w:rsid w:val="00D15B1A"/>
    <w:rsid w:val="00D220E2"/>
    <w:rsid w:val="00D26B18"/>
    <w:rsid w:val="00D31047"/>
    <w:rsid w:val="00D320A2"/>
    <w:rsid w:val="00D34962"/>
    <w:rsid w:val="00D40F35"/>
    <w:rsid w:val="00D471BB"/>
    <w:rsid w:val="00D637F8"/>
    <w:rsid w:val="00D63928"/>
    <w:rsid w:val="00D67773"/>
    <w:rsid w:val="00D708F6"/>
    <w:rsid w:val="00D80590"/>
    <w:rsid w:val="00D829F7"/>
    <w:rsid w:val="00D9231F"/>
    <w:rsid w:val="00D94557"/>
    <w:rsid w:val="00D96505"/>
    <w:rsid w:val="00DB39E8"/>
    <w:rsid w:val="00DB58FF"/>
    <w:rsid w:val="00DB5D4F"/>
    <w:rsid w:val="00DB602E"/>
    <w:rsid w:val="00DC1C0D"/>
    <w:rsid w:val="00DC1F8A"/>
    <w:rsid w:val="00DC3732"/>
    <w:rsid w:val="00DC46D0"/>
    <w:rsid w:val="00DD3889"/>
    <w:rsid w:val="00DD5313"/>
    <w:rsid w:val="00DD7A37"/>
    <w:rsid w:val="00DE5D8D"/>
    <w:rsid w:val="00DF28A7"/>
    <w:rsid w:val="00DF6BDA"/>
    <w:rsid w:val="00E02980"/>
    <w:rsid w:val="00E06C10"/>
    <w:rsid w:val="00E12716"/>
    <w:rsid w:val="00E27826"/>
    <w:rsid w:val="00E40595"/>
    <w:rsid w:val="00E40BAC"/>
    <w:rsid w:val="00E41AB8"/>
    <w:rsid w:val="00E429F0"/>
    <w:rsid w:val="00E42E26"/>
    <w:rsid w:val="00E478A4"/>
    <w:rsid w:val="00E52603"/>
    <w:rsid w:val="00E53184"/>
    <w:rsid w:val="00E55B17"/>
    <w:rsid w:val="00E6002B"/>
    <w:rsid w:val="00E624A2"/>
    <w:rsid w:val="00E627A1"/>
    <w:rsid w:val="00E648C0"/>
    <w:rsid w:val="00E65001"/>
    <w:rsid w:val="00E670D5"/>
    <w:rsid w:val="00E70AC8"/>
    <w:rsid w:val="00E74BF8"/>
    <w:rsid w:val="00E7674C"/>
    <w:rsid w:val="00E84546"/>
    <w:rsid w:val="00E9356F"/>
    <w:rsid w:val="00E97CB9"/>
    <w:rsid w:val="00EA1EE4"/>
    <w:rsid w:val="00EA2D79"/>
    <w:rsid w:val="00EA3CFA"/>
    <w:rsid w:val="00EA457E"/>
    <w:rsid w:val="00EA7DC5"/>
    <w:rsid w:val="00EB1416"/>
    <w:rsid w:val="00EB66DD"/>
    <w:rsid w:val="00EC2699"/>
    <w:rsid w:val="00EC381A"/>
    <w:rsid w:val="00EC606E"/>
    <w:rsid w:val="00EC682D"/>
    <w:rsid w:val="00EC71C1"/>
    <w:rsid w:val="00EC7A1B"/>
    <w:rsid w:val="00ED0AAE"/>
    <w:rsid w:val="00ED2D22"/>
    <w:rsid w:val="00ED55CC"/>
    <w:rsid w:val="00EE0648"/>
    <w:rsid w:val="00EE55C8"/>
    <w:rsid w:val="00EE5EA7"/>
    <w:rsid w:val="00EE724C"/>
    <w:rsid w:val="00EF04C6"/>
    <w:rsid w:val="00EF4AFB"/>
    <w:rsid w:val="00F05535"/>
    <w:rsid w:val="00F12071"/>
    <w:rsid w:val="00F20BC7"/>
    <w:rsid w:val="00F21C71"/>
    <w:rsid w:val="00F23A0A"/>
    <w:rsid w:val="00F23F05"/>
    <w:rsid w:val="00F30041"/>
    <w:rsid w:val="00F36F39"/>
    <w:rsid w:val="00F46FEF"/>
    <w:rsid w:val="00F51078"/>
    <w:rsid w:val="00F5188A"/>
    <w:rsid w:val="00F51D41"/>
    <w:rsid w:val="00F70DA3"/>
    <w:rsid w:val="00F741AF"/>
    <w:rsid w:val="00F806C6"/>
    <w:rsid w:val="00F84F4D"/>
    <w:rsid w:val="00F86CB2"/>
    <w:rsid w:val="00F94663"/>
    <w:rsid w:val="00F94757"/>
    <w:rsid w:val="00F96274"/>
    <w:rsid w:val="00FA1C50"/>
    <w:rsid w:val="00FA41B5"/>
    <w:rsid w:val="00FA7C7F"/>
    <w:rsid w:val="00FC295A"/>
    <w:rsid w:val="00FC75D7"/>
    <w:rsid w:val="00FD2617"/>
    <w:rsid w:val="00FF1109"/>
    <w:rsid w:val="00FF23AC"/>
    <w:rsid w:val="00FF307B"/>
    <w:rsid w:val="00FF5ADC"/>
    <w:rsid w:val="00FF5E6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57D7"/>
    <w:rPr>
      <w:sz w:val="24"/>
      <w:szCs w:val="24"/>
    </w:rPr>
  </w:style>
  <w:style w:type="paragraph" w:styleId="1">
    <w:name w:val="heading 1"/>
    <w:basedOn w:val="a"/>
    <w:next w:val="a"/>
    <w:link w:val="10"/>
    <w:qFormat/>
    <w:rsid w:val="008E106A"/>
    <w:pPr>
      <w:keepNext/>
      <w:widowControl w:val="0"/>
      <w:tabs>
        <w:tab w:val="num" w:pos="0"/>
      </w:tabs>
      <w:suppressAutoHyphens/>
      <w:ind w:firstLine="567"/>
      <w:outlineLvl w:val="0"/>
    </w:pPr>
    <w:rPr>
      <w:b/>
      <w:sz w:val="28"/>
      <w:szCs w:val="20"/>
      <w:u w:val="single"/>
      <w:lang w:eastAsia="ar-SA"/>
    </w:rPr>
  </w:style>
  <w:style w:type="paragraph" w:styleId="2">
    <w:name w:val="heading 2"/>
    <w:basedOn w:val="a"/>
    <w:next w:val="a"/>
    <w:link w:val="20"/>
    <w:qFormat/>
    <w:rsid w:val="008E106A"/>
    <w:pPr>
      <w:keepNext/>
      <w:tabs>
        <w:tab w:val="num" w:pos="0"/>
      </w:tabs>
      <w:suppressAutoHyphens/>
      <w:ind w:left="576" w:hanging="576"/>
      <w:outlineLvl w:val="1"/>
    </w:pPr>
    <w:rPr>
      <w:b/>
      <w:sz w:val="28"/>
      <w:szCs w:val="20"/>
      <w:lang w:eastAsia="ar-SA"/>
    </w:rPr>
  </w:style>
  <w:style w:type="paragraph" w:styleId="3">
    <w:name w:val="heading 3"/>
    <w:basedOn w:val="a"/>
    <w:next w:val="a"/>
    <w:link w:val="30"/>
    <w:qFormat/>
    <w:rsid w:val="008E106A"/>
    <w:pPr>
      <w:keepNext/>
      <w:tabs>
        <w:tab w:val="num" w:pos="0"/>
      </w:tabs>
      <w:suppressAutoHyphens/>
      <w:ind w:left="720" w:hanging="720"/>
      <w:outlineLvl w:val="2"/>
    </w:pPr>
    <w:rPr>
      <w:sz w:val="28"/>
      <w:szCs w:val="20"/>
      <w:lang w:eastAsia="ar-SA"/>
    </w:rPr>
  </w:style>
  <w:style w:type="paragraph" w:styleId="4">
    <w:name w:val="heading 4"/>
    <w:basedOn w:val="a"/>
    <w:next w:val="a"/>
    <w:link w:val="40"/>
    <w:qFormat/>
    <w:rsid w:val="008E106A"/>
    <w:pPr>
      <w:keepNext/>
      <w:tabs>
        <w:tab w:val="num" w:pos="0"/>
      </w:tabs>
      <w:suppressAutoHyphens/>
      <w:ind w:left="864" w:hanging="864"/>
      <w:jc w:val="both"/>
      <w:outlineLvl w:val="3"/>
    </w:pPr>
    <w:rPr>
      <w:sz w:val="28"/>
      <w:szCs w:val="20"/>
      <w:lang w:eastAsia="ar-SA"/>
    </w:rPr>
  </w:style>
  <w:style w:type="paragraph" w:styleId="5">
    <w:name w:val="heading 5"/>
    <w:basedOn w:val="a"/>
    <w:next w:val="a"/>
    <w:link w:val="50"/>
    <w:qFormat/>
    <w:rsid w:val="008E106A"/>
    <w:pPr>
      <w:tabs>
        <w:tab w:val="num" w:pos="0"/>
      </w:tabs>
      <w:suppressAutoHyphens/>
      <w:spacing w:before="240" w:after="60"/>
      <w:ind w:left="1008" w:hanging="1008"/>
      <w:outlineLvl w:val="4"/>
    </w:pPr>
    <w:rPr>
      <w:b/>
      <w:bCs/>
      <w:i/>
      <w:iCs/>
      <w:sz w:val="26"/>
      <w:szCs w:val="26"/>
      <w:lang w:eastAsia="ar-SA"/>
    </w:rPr>
  </w:style>
  <w:style w:type="paragraph" w:styleId="6">
    <w:name w:val="heading 6"/>
    <w:basedOn w:val="a"/>
    <w:next w:val="a"/>
    <w:link w:val="60"/>
    <w:qFormat/>
    <w:rsid w:val="008E106A"/>
    <w:pPr>
      <w:tabs>
        <w:tab w:val="num" w:pos="0"/>
      </w:tabs>
      <w:suppressAutoHyphens/>
      <w:spacing w:before="240" w:after="60"/>
      <w:ind w:left="1152" w:hanging="1152"/>
      <w:outlineLvl w:val="5"/>
    </w:pPr>
    <w:rPr>
      <w:b/>
      <w:bCs/>
      <w:sz w:val="22"/>
      <w:szCs w:val="22"/>
      <w:lang w:eastAsia="ar-SA"/>
    </w:rPr>
  </w:style>
  <w:style w:type="paragraph" w:styleId="7">
    <w:name w:val="heading 7"/>
    <w:basedOn w:val="a"/>
    <w:next w:val="a"/>
    <w:link w:val="70"/>
    <w:qFormat/>
    <w:rsid w:val="008E106A"/>
    <w:pPr>
      <w:keepNext/>
      <w:tabs>
        <w:tab w:val="num" w:pos="0"/>
      </w:tabs>
      <w:suppressAutoHyphens/>
      <w:ind w:left="1296" w:hanging="1296"/>
      <w:outlineLvl w:val="6"/>
    </w:pPr>
    <w:rPr>
      <w:color w:val="000000"/>
      <w:sz w:val="28"/>
      <w:szCs w:val="20"/>
      <w:lang w:eastAsia="ar-SA"/>
    </w:rPr>
  </w:style>
  <w:style w:type="paragraph" w:styleId="8">
    <w:name w:val="heading 8"/>
    <w:basedOn w:val="a"/>
    <w:next w:val="a"/>
    <w:link w:val="80"/>
    <w:qFormat/>
    <w:rsid w:val="008E106A"/>
    <w:pPr>
      <w:keepNext/>
      <w:tabs>
        <w:tab w:val="num" w:pos="0"/>
      </w:tabs>
      <w:suppressAutoHyphens/>
      <w:ind w:left="567"/>
      <w:jc w:val="both"/>
      <w:outlineLvl w:val="7"/>
    </w:pPr>
    <w:rPr>
      <w:sz w:val="28"/>
      <w:szCs w:val="20"/>
      <w:lang w:eastAsia="ar-SA"/>
    </w:rPr>
  </w:style>
  <w:style w:type="paragraph" w:styleId="9">
    <w:name w:val="heading 9"/>
    <w:basedOn w:val="a"/>
    <w:next w:val="a"/>
    <w:link w:val="90"/>
    <w:qFormat/>
    <w:rsid w:val="008E106A"/>
    <w:pPr>
      <w:tabs>
        <w:tab w:val="num" w:pos="0"/>
      </w:tabs>
      <w:suppressAutoHyphens/>
      <w:spacing w:before="240" w:after="60"/>
      <w:ind w:left="1584" w:hanging="1584"/>
      <w:outlineLvl w:val="8"/>
    </w:pPr>
    <w:rPr>
      <w:rFonts w:ascii="Arial" w:hAnsi="Arial" w:cs="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002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semiHidden/>
    <w:rsid w:val="00E648C0"/>
    <w:rPr>
      <w:color w:val="0000FF"/>
      <w:u w:val="single"/>
    </w:rPr>
  </w:style>
  <w:style w:type="character" w:styleId="a5">
    <w:name w:val="FollowedHyperlink"/>
    <w:basedOn w:val="a0"/>
    <w:rsid w:val="00E648C0"/>
    <w:rPr>
      <w:color w:val="800080"/>
      <w:u w:val="single"/>
    </w:rPr>
  </w:style>
  <w:style w:type="character" w:customStyle="1" w:styleId="a6">
    <w:name w:val="Текст примечания Знак"/>
    <w:basedOn w:val="a0"/>
    <w:link w:val="a7"/>
    <w:locked/>
    <w:rsid w:val="00E648C0"/>
    <w:rPr>
      <w:lang w:val="ru-RU" w:eastAsia="ru-RU" w:bidi="ar-SA"/>
    </w:rPr>
  </w:style>
  <w:style w:type="paragraph" w:styleId="a7">
    <w:name w:val="annotation text"/>
    <w:basedOn w:val="a"/>
    <w:link w:val="a6"/>
    <w:rsid w:val="00E648C0"/>
    <w:rPr>
      <w:sz w:val="20"/>
      <w:szCs w:val="20"/>
    </w:rPr>
  </w:style>
  <w:style w:type="character" w:customStyle="1" w:styleId="a8">
    <w:name w:val="Верхний колонтитул Знак"/>
    <w:link w:val="a9"/>
    <w:locked/>
    <w:rsid w:val="00E648C0"/>
    <w:rPr>
      <w:sz w:val="24"/>
      <w:szCs w:val="24"/>
      <w:lang w:bidi="ar-SA"/>
    </w:rPr>
  </w:style>
  <w:style w:type="paragraph" w:styleId="a9">
    <w:name w:val="header"/>
    <w:basedOn w:val="a"/>
    <w:link w:val="a8"/>
    <w:rsid w:val="00E648C0"/>
    <w:pPr>
      <w:tabs>
        <w:tab w:val="center" w:pos="4677"/>
        <w:tab w:val="right" w:pos="9355"/>
      </w:tabs>
    </w:pPr>
  </w:style>
  <w:style w:type="character" w:customStyle="1" w:styleId="aa">
    <w:name w:val="Нижний колонтитул Знак"/>
    <w:link w:val="ab"/>
    <w:uiPriority w:val="99"/>
    <w:locked/>
    <w:rsid w:val="00E648C0"/>
    <w:rPr>
      <w:kern w:val="2"/>
      <w:sz w:val="24"/>
      <w:szCs w:val="24"/>
      <w:lang w:eastAsia="ar-SA" w:bidi="ar-SA"/>
    </w:rPr>
  </w:style>
  <w:style w:type="paragraph" w:styleId="ab">
    <w:name w:val="footer"/>
    <w:basedOn w:val="a"/>
    <w:link w:val="aa"/>
    <w:uiPriority w:val="99"/>
    <w:rsid w:val="00E648C0"/>
    <w:pPr>
      <w:tabs>
        <w:tab w:val="center" w:pos="4677"/>
        <w:tab w:val="right" w:pos="9355"/>
      </w:tabs>
      <w:suppressAutoHyphens/>
    </w:pPr>
    <w:rPr>
      <w:kern w:val="2"/>
      <w:lang w:eastAsia="ar-SA"/>
    </w:rPr>
  </w:style>
  <w:style w:type="character" w:customStyle="1" w:styleId="ac">
    <w:name w:val="Тема примечания Знак"/>
    <w:basedOn w:val="a6"/>
    <w:link w:val="ad"/>
    <w:locked/>
    <w:rsid w:val="00E648C0"/>
    <w:rPr>
      <w:b/>
      <w:bCs/>
      <w:lang w:val="ru-RU" w:eastAsia="ru-RU" w:bidi="ar-SA"/>
    </w:rPr>
  </w:style>
  <w:style w:type="paragraph" w:styleId="ad">
    <w:name w:val="annotation subject"/>
    <w:basedOn w:val="a7"/>
    <w:next w:val="a7"/>
    <w:link w:val="ac"/>
    <w:rsid w:val="00E648C0"/>
    <w:rPr>
      <w:b/>
      <w:bCs/>
    </w:rPr>
  </w:style>
  <w:style w:type="character" w:customStyle="1" w:styleId="ae">
    <w:name w:val="Текст выноски Знак"/>
    <w:link w:val="af"/>
    <w:locked/>
    <w:rsid w:val="00E648C0"/>
    <w:rPr>
      <w:rFonts w:ascii="Tahoma" w:hAnsi="Tahoma" w:cs="Tahoma"/>
      <w:sz w:val="16"/>
      <w:szCs w:val="16"/>
      <w:lang w:bidi="ar-SA"/>
    </w:rPr>
  </w:style>
  <w:style w:type="paragraph" w:styleId="af">
    <w:name w:val="Balloon Text"/>
    <w:basedOn w:val="a"/>
    <w:link w:val="ae"/>
    <w:rsid w:val="00E648C0"/>
    <w:rPr>
      <w:rFonts w:ascii="Tahoma" w:hAnsi="Tahoma" w:cs="Tahoma"/>
      <w:sz w:val="16"/>
      <w:szCs w:val="16"/>
    </w:rPr>
  </w:style>
  <w:style w:type="paragraph" w:customStyle="1" w:styleId="WW-">
    <w:name w:val="WW-Базовый"/>
    <w:rsid w:val="00E648C0"/>
    <w:pPr>
      <w:tabs>
        <w:tab w:val="left" w:pos="709"/>
      </w:tabs>
      <w:suppressAutoHyphens/>
      <w:spacing w:line="100" w:lineRule="atLeast"/>
    </w:pPr>
    <w:rPr>
      <w:color w:val="00000A"/>
      <w:kern w:val="2"/>
      <w:sz w:val="24"/>
      <w:szCs w:val="24"/>
      <w:lang w:eastAsia="ar-SA"/>
    </w:rPr>
  </w:style>
  <w:style w:type="paragraph" w:customStyle="1" w:styleId="11">
    <w:name w:val="Текст1"/>
    <w:basedOn w:val="a"/>
    <w:rsid w:val="00E648C0"/>
    <w:pPr>
      <w:suppressAutoHyphens/>
    </w:pPr>
    <w:rPr>
      <w:rFonts w:ascii="Courier New" w:hAnsi="Courier New" w:cs="Courier New"/>
      <w:kern w:val="2"/>
      <w:sz w:val="20"/>
      <w:szCs w:val="20"/>
      <w:lang w:eastAsia="ar-SA"/>
    </w:rPr>
  </w:style>
  <w:style w:type="paragraph" w:customStyle="1" w:styleId="ConsPlusTitle">
    <w:name w:val="ConsPlusTitle"/>
    <w:rsid w:val="00E648C0"/>
    <w:pPr>
      <w:widowControl w:val="0"/>
      <w:autoSpaceDE w:val="0"/>
      <w:autoSpaceDN w:val="0"/>
    </w:pPr>
    <w:rPr>
      <w:rFonts w:ascii="Calibri" w:hAnsi="Calibri" w:cs="Calibri"/>
      <w:b/>
      <w:sz w:val="22"/>
    </w:rPr>
  </w:style>
  <w:style w:type="paragraph" w:styleId="af0">
    <w:name w:val="List Paragraph"/>
    <w:basedOn w:val="a"/>
    <w:uiPriority w:val="99"/>
    <w:qFormat/>
    <w:rsid w:val="00E648C0"/>
    <w:pPr>
      <w:tabs>
        <w:tab w:val="left" w:pos="709"/>
      </w:tabs>
      <w:suppressAutoHyphens/>
      <w:spacing w:line="100" w:lineRule="atLeast"/>
    </w:pPr>
    <w:rPr>
      <w:rFonts w:eastAsia="Arial"/>
      <w:color w:val="00000A"/>
      <w:lang w:eastAsia="ar-SA"/>
    </w:rPr>
  </w:style>
  <w:style w:type="paragraph" w:customStyle="1" w:styleId="12">
    <w:name w:val="Обычный1"/>
    <w:rsid w:val="00E648C0"/>
  </w:style>
  <w:style w:type="paragraph" w:customStyle="1" w:styleId="acxspmiddle">
    <w:name w:val="acxspmiddle"/>
    <w:basedOn w:val="a"/>
    <w:rsid w:val="00E648C0"/>
    <w:pPr>
      <w:spacing w:before="100" w:beforeAutospacing="1" w:after="100" w:afterAutospacing="1"/>
    </w:pPr>
  </w:style>
  <w:style w:type="character" w:customStyle="1" w:styleId="af1">
    <w:name w:val="Основной текст_"/>
    <w:link w:val="81"/>
    <w:locked/>
    <w:rsid w:val="00E648C0"/>
    <w:rPr>
      <w:sz w:val="19"/>
      <w:szCs w:val="19"/>
      <w:shd w:val="clear" w:color="auto" w:fill="FFFFFF"/>
      <w:lang w:bidi="ar-SA"/>
    </w:rPr>
  </w:style>
  <w:style w:type="paragraph" w:customStyle="1" w:styleId="81">
    <w:name w:val="Основной текст8"/>
    <w:basedOn w:val="a"/>
    <w:link w:val="af1"/>
    <w:rsid w:val="00E648C0"/>
    <w:pPr>
      <w:shd w:val="clear" w:color="auto" w:fill="FFFFFF"/>
      <w:spacing w:before="180" w:after="180" w:line="205" w:lineRule="exact"/>
      <w:ind w:hanging="640"/>
    </w:pPr>
    <w:rPr>
      <w:sz w:val="19"/>
      <w:szCs w:val="19"/>
      <w:shd w:val="clear" w:color="auto" w:fill="FFFFFF"/>
    </w:rPr>
  </w:style>
  <w:style w:type="paragraph" w:customStyle="1" w:styleId="acxspmiddlecxspmiddle">
    <w:name w:val="acxspmiddlecxspmiddle"/>
    <w:basedOn w:val="a"/>
    <w:rsid w:val="00E648C0"/>
    <w:pPr>
      <w:spacing w:before="100" w:beforeAutospacing="1" w:after="100" w:afterAutospacing="1"/>
    </w:pPr>
  </w:style>
  <w:style w:type="paragraph" w:customStyle="1" w:styleId="acxspmiddlecxsplast">
    <w:name w:val="acxspmiddlecxsplast"/>
    <w:basedOn w:val="a"/>
    <w:rsid w:val="00E648C0"/>
    <w:pPr>
      <w:spacing w:before="100" w:beforeAutospacing="1" w:after="100" w:afterAutospacing="1"/>
    </w:pPr>
  </w:style>
  <w:style w:type="paragraph" w:customStyle="1" w:styleId="acxspmiddlecxspmiddlecxspmiddle">
    <w:name w:val="acxspmiddlecxspmiddlecxspmiddle"/>
    <w:basedOn w:val="a"/>
    <w:rsid w:val="00E648C0"/>
    <w:pPr>
      <w:spacing w:before="100" w:beforeAutospacing="1" w:after="100" w:afterAutospacing="1"/>
    </w:pPr>
  </w:style>
  <w:style w:type="paragraph" w:customStyle="1" w:styleId="acxspmiddlecxspmiddlecxsplast">
    <w:name w:val="acxspmiddlecxspmiddlecxsplast"/>
    <w:basedOn w:val="a"/>
    <w:rsid w:val="00E648C0"/>
    <w:pPr>
      <w:spacing w:before="100" w:beforeAutospacing="1" w:after="100" w:afterAutospacing="1"/>
    </w:pPr>
  </w:style>
  <w:style w:type="paragraph" w:customStyle="1" w:styleId="acxspmiddlecxspmiddlecxspmiddlecxspmiddle">
    <w:name w:val="acxspmiddlecxspmiddlecxspmiddlecxspmiddle"/>
    <w:basedOn w:val="a"/>
    <w:rsid w:val="00E648C0"/>
    <w:pPr>
      <w:spacing w:before="100" w:beforeAutospacing="1" w:after="100" w:afterAutospacing="1"/>
    </w:pPr>
  </w:style>
  <w:style w:type="paragraph" w:customStyle="1" w:styleId="acxspmiddlecxspmiddlecxspmiddlecxsplast">
    <w:name w:val="acxspmiddlecxspmiddlecxspmiddlecxsplast"/>
    <w:basedOn w:val="a"/>
    <w:rsid w:val="00E648C0"/>
    <w:pPr>
      <w:spacing w:before="100" w:beforeAutospacing="1" w:after="100" w:afterAutospacing="1"/>
    </w:pPr>
  </w:style>
  <w:style w:type="character" w:customStyle="1" w:styleId="BodyTextIndentChar">
    <w:name w:val="Body Text Indent Char"/>
    <w:basedOn w:val="a0"/>
    <w:link w:val="13"/>
    <w:locked/>
    <w:rsid w:val="00D708F6"/>
    <w:rPr>
      <w:kern w:val="1"/>
      <w:sz w:val="24"/>
      <w:szCs w:val="24"/>
      <w:lang w:eastAsia="en-US"/>
    </w:rPr>
  </w:style>
  <w:style w:type="paragraph" w:customStyle="1" w:styleId="13">
    <w:name w:val="Основной текст с отступом1"/>
    <w:basedOn w:val="a"/>
    <w:link w:val="BodyTextIndentChar"/>
    <w:rsid w:val="00D708F6"/>
    <w:pPr>
      <w:widowControl w:val="0"/>
      <w:suppressAutoHyphens/>
      <w:spacing w:after="120"/>
      <w:ind w:left="283"/>
    </w:pPr>
    <w:rPr>
      <w:kern w:val="1"/>
      <w:lang w:eastAsia="en-US"/>
    </w:rPr>
  </w:style>
  <w:style w:type="paragraph" w:customStyle="1" w:styleId="Default">
    <w:name w:val="Default"/>
    <w:rsid w:val="00D708F6"/>
    <w:pPr>
      <w:autoSpaceDE w:val="0"/>
      <w:autoSpaceDN w:val="0"/>
      <w:adjustRightInd w:val="0"/>
    </w:pPr>
    <w:rPr>
      <w:rFonts w:ascii="Arial" w:eastAsia="Calibri" w:hAnsi="Arial" w:cs="Arial"/>
      <w:color w:val="000000"/>
      <w:sz w:val="24"/>
      <w:szCs w:val="24"/>
      <w:lang w:eastAsia="en-US"/>
    </w:rPr>
  </w:style>
  <w:style w:type="paragraph" w:customStyle="1" w:styleId="31">
    <w:name w:val="Абзац списка3"/>
    <w:basedOn w:val="a"/>
    <w:rsid w:val="00D708F6"/>
    <w:pPr>
      <w:widowControl w:val="0"/>
      <w:suppressAutoHyphens/>
      <w:ind w:left="720"/>
    </w:pPr>
    <w:rPr>
      <w:kern w:val="1"/>
      <w:lang w:eastAsia="en-US"/>
    </w:rPr>
  </w:style>
  <w:style w:type="paragraph" w:customStyle="1" w:styleId="21">
    <w:name w:val="Основной текст с отступом 21"/>
    <w:basedOn w:val="a"/>
    <w:rsid w:val="00722DF7"/>
    <w:pPr>
      <w:suppressAutoHyphens/>
      <w:spacing w:after="120" w:line="480" w:lineRule="auto"/>
      <w:ind w:left="283"/>
    </w:pPr>
    <w:rPr>
      <w:lang w:eastAsia="ar-SA"/>
    </w:rPr>
  </w:style>
  <w:style w:type="paragraph" w:customStyle="1" w:styleId="14">
    <w:name w:val="Абзац списка1"/>
    <w:basedOn w:val="a"/>
    <w:uiPriority w:val="99"/>
    <w:rsid w:val="003B7233"/>
    <w:pPr>
      <w:widowControl w:val="0"/>
      <w:autoSpaceDE w:val="0"/>
      <w:autoSpaceDN w:val="0"/>
      <w:adjustRightInd w:val="0"/>
      <w:ind w:left="720"/>
    </w:pPr>
    <w:rPr>
      <w:rFonts w:ascii="Calibri" w:hAnsi="Calibri"/>
    </w:rPr>
  </w:style>
  <w:style w:type="character" w:customStyle="1" w:styleId="10">
    <w:name w:val="Заголовок 1 Знак"/>
    <w:basedOn w:val="a0"/>
    <w:link w:val="1"/>
    <w:rsid w:val="008E106A"/>
    <w:rPr>
      <w:b/>
      <w:sz w:val="28"/>
      <w:u w:val="single"/>
      <w:lang w:eastAsia="ar-SA"/>
    </w:rPr>
  </w:style>
  <w:style w:type="character" w:customStyle="1" w:styleId="20">
    <w:name w:val="Заголовок 2 Знак"/>
    <w:basedOn w:val="a0"/>
    <w:link w:val="2"/>
    <w:rsid w:val="008E106A"/>
    <w:rPr>
      <w:b/>
      <w:sz w:val="28"/>
      <w:lang w:eastAsia="ar-SA"/>
    </w:rPr>
  </w:style>
  <w:style w:type="character" w:customStyle="1" w:styleId="30">
    <w:name w:val="Заголовок 3 Знак"/>
    <w:basedOn w:val="a0"/>
    <w:link w:val="3"/>
    <w:rsid w:val="008E106A"/>
    <w:rPr>
      <w:sz w:val="28"/>
      <w:lang w:eastAsia="ar-SA"/>
    </w:rPr>
  </w:style>
  <w:style w:type="character" w:customStyle="1" w:styleId="40">
    <w:name w:val="Заголовок 4 Знак"/>
    <w:basedOn w:val="a0"/>
    <w:link w:val="4"/>
    <w:rsid w:val="008E106A"/>
    <w:rPr>
      <w:sz w:val="28"/>
      <w:lang w:eastAsia="ar-SA"/>
    </w:rPr>
  </w:style>
  <w:style w:type="character" w:customStyle="1" w:styleId="50">
    <w:name w:val="Заголовок 5 Знак"/>
    <w:basedOn w:val="a0"/>
    <w:link w:val="5"/>
    <w:rsid w:val="008E106A"/>
    <w:rPr>
      <w:b/>
      <w:bCs/>
      <w:i/>
      <w:iCs/>
      <w:sz w:val="26"/>
      <w:szCs w:val="26"/>
      <w:lang w:eastAsia="ar-SA"/>
    </w:rPr>
  </w:style>
  <w:style w:type="character" w:customStyle="1" w:styleId="60">
    <w:name w:val="Заголовок 6 Знак"/>
    <w:basedOn w:val="a0"/>
    <w:link w:val="6"/>
    <w:rsid w:val="008E106A"/>
    <w:rPr>
      <w:b/>
      <w:bCs/>
      <w:sz w:val="22"/>
      <w:szCs w:val="22"/>
      <w:lang w:eastAsia="ar-SA"/>
    </w:rPr>
  </w:style>
  <w:style w:type="character" w:customStyle="1" w:styleId="70">
    <w:name w:val="Заголовок 7 Знак"/>
    <w:basedOn w:val="a0"/>
    <w:link w:val="7"/>
    <w:rsid w:val="008E106A"/>
    <w:rPr>
      <w:color w:val="000000"/>
      <w:sz w:val="28"/>
      <w:lang w:eastAsia="ar-SA"/>
    </w:rPr>
  </w:style>
  <w:style w:type="character" w:customStyle="1" w:styleId="80">
    <w:name w:val="Заголовок 8 Знак"/>
    <w:basedOn w:val="a0"/>
    <w:link w:val="8"/>
    <w:rsid w:val="008E106A"/>
    <w:rPr>
      <w:sz w:val="28"/>
      <w:lang w:eastAsia="ar-SA"/>
    </w:rPr>
  </w:style>
  <w:style w:type="character" w:customStyle="1" w:styleId="90">
    <w:name w:val="Заголовок 9 Знак"/>
    <w:basedOn w:val="a0"/>
    <w:link w:val="9"/>
    <w:rsid w:val="008E106A"/>
    <w:rPr>
      <w:rFonts w:ascii="Arial" w:hAnsi="Arial" w:cs="Arial"/>
      <w:sz w:val="22"/>
      <w:szCs w:val="22"/>
      <w:lang w:eastAsia="ar-SA"/>
    </w:rPr>
  </w:style>
  <w:style w:type="character" w:customStyle="1" w:styleId="fontstyle01">
    <w:name w:val="fontstyle01"/>
    <w:basedOn w:val="a0"/>
    <w:rsid w:val="00544747"/>
    <w:rPr>
      <w:rFonts w:ascii="TimesNewRomanPS-BoldItalicMT" w:hAnsi="TimesNewRomanPS-BoldItalicMT" w:hint="default"/>
      <w:b/>
      <w:bCs/>
      <w:i/>
      <w:iCs/>
      <w:color w:val="242021"/>
      <w:sz w:val="24"/>
      <w:szCs w:val="24"/>
    </w:rPr>
  </w:style>
  <w:style w:type="character" w:customStyle="1" w:styleId="fontstyle21">
    <w:name w:val="fontstyle21"/>
    <w:basedOn w:val="a0"/>
    <w:rsid w:val="00544747"/>
    <w:rPr>
      <w:rFonts w:ascii="TimesNewRomanPS-ItalicMT" w:hAnsi="TimesNewRomanPS-ItalicMT" w:hint="default"/>
      <w:b w:val="0"/>
      <w:bCs w:val="0"/>
      <w:i/>
      <w:iCs/>
      <w:color w:val="242021"/>
      <w:sz w:val="24"/>
      <w:szCs w:val="24"/>
    </w:rPr>
  </w:style>
  <w:style w:type="character" w:customStyle="1" w:styleId="fontstyle31">
    <w:name w:val="fontstyle31"/>
    <w:basedOn w:val="a0"/>
    <w:rsid w:val="00544747"/>
    <w:rPr>
      <w:rFonts w:ascii="TimesNewRomanPSMT" w:eastAsia="TimesNewRomanPSMT" w:hint="eastAsia"/>
      <w:b w:val="0"/>
      <w:bCs w:val="0"/>
      <w:i w:val="0"/>
      <w:iCs w:val="0"/>
      <w:color w:val="242021"/>
      <w:sz w:val="22"/>
      <w:szCs w:val="22"/>
    </w:rPr>
  </w:style>
</w:styles>
</file>

<file path=word/webSettings.xml><?xml version="1.0" encoding="utf-8"?>
<w:webSettings xmlns:r="http://schemas.openxmlformats.org/officeDocument/2006/relationships" xmlns:w="http://schemas.openxmlformats.org/wordprocessingml/2006/main">
  <w:divs>
    <w:div w:id="18706235">
      <w:bodyDiv w:val="1"/>
      <w:marLeft w:val="0"/>
      <w:marRight w:val="0"/>
      <w:marTop w:val="0"/>
      <w:marBottom w:val="0"/>
      <w:divBdr>
        <w:top w:val="none" w:sz="0" w:space="0" w:color="auto"/>
        <w:left w:val="none" w:sz="0" w:space="0" w:color="auto"/>
        <w:bottom w:val="none" w:sz="0" w:space="0" w:color="auto"/>
        <w:right w:val="none" w:sz="0" w:space="0" w:color="auto"/>
      </w:divBdr>
    </w:div>
    <w:div w:id="277374791">
      <w:bodyDiv w:val="1"/>
      <w:marLeft w:val="0"/>
      <w:marRight w:val="0"/>
      <w:marTop w:val="0"/>
      <w:marBottom w:val="0"/>
      <w:divBdr>
        <w:top w:val="none" w:sz="0" w:space="0" w:color="auto"/>
        <w:left w:val="none" w:sz="0" w:space="0" w:color="auto"/>
        <w:bottom w:val="none" w:sz="0" w:space="0" w:color="auto"/>
        <w:right w:val="none" w:sz="0" w:space="0" w:color="auto"/>
      </w:divBdr>
    </w:div>
    <w:div w:id="491021783">
      <w:bodyDiv w:val="1"/>
      <w:marLeft w:val="0"/>
      <w:marRight w:val="0"/>
      <w:marTop w:val="0"/>
      <w:marBottom w:val="0"/>
      <w:divBdr>
        <w:top w:val="none" w:sz="0" w:space="0" w:color="auto"/>
        <w:left w:val="none" w:sz="0" w:space="0" w:color="auto"/>
        <w:bottom w:val="none" w:sz="0" w:space="0" w:color="auto"/>
        <w:right w:val="none" w:sz="0" w:space="0" w:color="auto"/>
      </w:divBdr>
    </w:div>
    <w:div w:id="530806320">
      <w:bodyDiv w:val="1"/>
      <w:marLeft w:val="0"/>
      <w:marRight w:val="0"/>
      <w:marTop w:val="0"/>
      <w:marBottom w:val="0"/>
      <w:divBdr>
        <w:top w:val="none" w:sz="0" w:space="0" w:color="auto"/>
        <w:left w:val="none" w:sz="0" w:space="0" w:color="auto"/>
        <w:bottom w:val="none" w:sz="0" w:space="0" w:color="auto"/>
        <w:right w:val="none" w:sz="0" w:space="0" w:color="auto"/>
      </w:divBdr>
    </w:div>
    <w:div w:id="533881762">
      <w:bodyDiv w:val="1"/>
      <w:marLeft w:val="0"/>
      <w:marRight w:val="0"/>
      <w:marTop w:val="0"/>
      <w:marBottom w:val="0"/>
      <w:divBdr>
        <w:top w:val="none" w:sz="0" w:space="0" w:color="auto"/>
        <w:left w:val="none" w:sz="0" w:space="0" w:color="auto"/>
        <w:bottom w:val="none" w:sz="0" w:space="0" w:color="auto"/>
        <w:right w:val="none" w:sz="0" w:space="0" w:color="auto"/>
      </w:divBdr>
    </w:div>
    <w:div w:id="558978325">
      <w:bodyDiv w:val="1"/>
      <w:marLeft w:val="0"/>
      <w:marRight w:val="0"/>
      <w:marTop w:val="0"/>
      <w:marBottom w:val="0"/>
      <w:divBdr>
        <w:top w:val="none" w:sz="0" w:space="0" w:color="auto"/>
        <w:left w:val="none" w:sz="0" w:space="0" w:color="auto"/>
        <w:bottom w:val="none" w:sz="0" w:space="0" w:color="auto"/>
        <w:right w:val="none" w:sz="0" w:space="0" w:color="auto"/>
      </w:divBdr>
    </w:div>
    <w:div w:id="565652544">
      <w:bodyDiv w:val="1"/>
      <w:marLeft w:val="0"/>
      <w:marRight w:val="0"/>
      <w:marTop w:val="0"/>
      <w:marBottom w:val="0"/>
      <w:divBdr>
        <w:top w:val="none" w:sz="0" w:space="0" w:color="auto"/>
        <w:left w:val="none" w:sz="0" w:space="0" w:color="auto"/>
        <w:bottom w:val="none" w:sz="0" w:space="0" w:color="auto"/>
        <w:right w:val="none" w:sz="0" w:space="0" w:color="auto"/>
      </w:divBdr>
    </w:div>
    <w:div w:id="671570198">
      <w:bodyDiv w:val="1"/>
      <w:marLeft w:val="0"/>
      <w:marRight w:val="0"/>
      <w:marTop w:val="0"/>
      <w:marBottom w:val="0"/>
      <w:divBdr>
        <w:top w:val="none" w:sz="0" w:space="0" w:color="auto"/>
        <w:left w:val="none" w:sz="0" w:space="0" w:color="auto"/>
        <w:bottom w:val="none" w:sz="0" w:space="0" w:color="auto"/>
        <w:right w:val="none" w:sz="0" w:space="0" w:color="auto"/>
      </w:divBdr>
    </w:div>
    <w:div w:id="1043671964">
      <w:bodyDiv w:val="1"/>
      <w:marLeft w:val="0"/>
      <w:marRight w:val="0"/>
      <w:marTop w:val="0"/>
      <w:marBottom w:val="0"/>
      <w:divBdr>
        <w:top w:val="none" w:sz="0" w:space="0" w:color="auto"/>
        <w:left w:val="none" w:sz="0" w:space="0" w:color="auto"/>
        <w:bottom w:val="none" w:sz="0" w:space="0" w:color="auto"/>
        <w:right w:val="none" w:sz="0" w:space="0" w:color="auto"/>
      </w:divBdr>
    </w:div>
    <w:div w:id="1152334660">
      <w:bodyDiv w:val="1"/>
      <w:marLeft w:val="0"/>
      <w:marRight w:val="0"/>
      <w:marTop w:val="0"/>
      <w:marBottom w:val="0"/>
      <w:divBdr>
        <w:top w:val="none" w:sz="0" w:space="0" w:color="auto"/>
        <w:left w:val="none" w:sz="0" w:space="0" w:color="auto"/>
        <w:bottom w:val="none" w:sz="0" w:space="0" w:color="auto"/>
        <w:right w:val="none" w:sz="0" w:space="0" w:color="auto"/>
      </w:divBdr>
    </w:div>
    <w:div w:id="1188329733">
      <w:bodyDiv w:val="1"/>
      <w:marLeft w:val="0"/>
      <w:marRight w:val="0"/>
      <w:marTop w:val="0"/>
      <w:marBottom w:val="0"/>
      <w:divBdr>
        <w:top w:val="none" w:sz="0" w:space="0" w:color="auto"/>
        <w:left w:val="none" w:sz="0" w:space="0" w:color="auto"/>
        <w:bottom w:val="none" w:sz="0" w:space="0" w:color="auto"/>
        <w:right w:val="none" w:sz="0" w:space="0" w:color="auto"/>
      </w:divBdr>
    </w:div>
    <w:div w:id="1304309299">
      <w:bodyDiv w:val="1"/>
      <w:marLeft w:val="0"/>
      <w:marRight w:val="0"/>
      <w:marTop w:val="0"/>
      <w:marBottom w:val="0"/>
      <w:divBdr>
        <w:top w:val="none" w:sz="0" w:space="0" w:color="auto"/>
        <w:left w:val="none" w:sz="0" w:space="0" w:color="auto"/>
        <w:bottom w:val="none" w:sz="0" w:space="0" w:color="auto"/>
        <w:right w:val="none" w:sz="0" w:space="0" w:color="auto"/>
      </w:divBdr>
    </w:div>
    <w:div w:id="1370303705">
      <w:bodyDiv w:val="1"/>
      <w:marLeft w:val="0"/>
      <w:marRight w:val="0"/>
      <w:marTop w:val="0"/>
      <w:marBottom w:val="0"/>
      <w:divBdr>
        <w:top w:val="none" w:sz="0" w:space="0" w:color="auto"/>
        <w:left w:val="none" w:sz="0" w:space="0" w:color="auto"/>
        <w:bottom w:val="none" w:sz="0" w:space="0" w:color="auto"/>
        <w:right w:val="none" w:sz="0" w:space="0" w:color="auto"/>
      </w:divBdr>
    </w:div>
    <w:div w:id="1393894561">
      <w:bodyDiv w:val="1"/>
      <w:marLeft w:val="0"/>
      <w:marRight w:val="0"/>
      <w:marTop w:val="0"/>
      <w:marBottom w:val="0"/>
      <w:divBdr>
        <w:top w:val="none" w:sz="0" w:space="0" w:color="auto"/>
        <w:left w:val="none" w:sz="0" w:space="0" w:color="auto"/>
        <w:bottom w:val="none" w:sz="0" w:space="0" w:color="auto"/>
        <w:right w:val="none" w:sz="0" w:space="0" w:color="auto"/>
      </w:divBdr>
    </w:div>
    <w:div w:id="1543011996">
      <w:bodyDiv w:val="1"/>
      <w:marLeft w:val="0"/>
      <w:marRight w:val="0"/>
      <w:marTop w:val="0"/>
      <w:marBottom w:val="0"/>
      <w:divBdr>
        <w:top w:val="none" w:sz="0" w:space="0" w:color="auto"/>
        <w:left w:val="none" w:sz="0" w:space="0" w:color="auto"/>
        <w:bottom w:val="none" w:sz="0" w:space="0" w:color="auto"/>
        <w:right w:val="none" w:sz="0" w:space="0" w:color="auto"/>
      </w:divBdr>
    </w:div>
    <w:div w:id="1607231392">
      <w:bodyDiv w:val="1"/>
      <w:marLeft w:val="0"/>
      <w:marRight w:val="0"/>
      <w:marTop w:val="0"/>
      <w:marBottom w:val="0"/>
      <w:divBdr>
        <w:top w:val="none" w:sz="0" w:space="0" w:color="auto"/>
        <w:left w:val="none" w:sz="0" w:space="0" w:color="auto"/>
        <w:bottom w:val="none" w:sz="0" w:space="0" w:color="auto"/>
        <w:right w:val="none" w:sz="0" w:space="0" w:color="auto"/>
      </w:divBdr>
    </w:div>
    <w:div w:id="1645505163">
      <w:bodyDiv w:val="1"/>
      <w:marLeft w:val="0"/>
      <w:marRight w:val="0"/>
      <w:marTop w:val="0"/>
      <w:marBottom w:val="0"/>
      <w:divBdr>
        <w:top w:val="none" w:sz="0" w:space="0" w:color="auto"/>
        <w:left w:val="none" w:sz="0" w:space="0" w:color="auto"/>
        <w:bottom w:val="none" w:sz="0" w:space="0" w:color="auto"/>
        <w:right w:val="none" w:sz="0" w:space="0" w:color="auto"/>
      </w:divBdr>
    </w:div>
    <w:div w:id="1663461564">
      <w:bodyDiv w:val="1"/>
      <w:marLeft w:val="0"/>
      <w:marRight w:val="0"/>
      <w:marTop w:val="0"/>
      <w:marBottom w:val="0"/>
      <w:divBdr>
        <w:top w:val="none" w:sz="0" w:space="0" w:color="auto"/>
        <w:left w:val="none" w:sz="0" w:space="0" w:color="auto"/>
        <w:bottom w:val="none" w:sz="0" w:space="0" w:color="auto"/>
        <w:right w:val="none" w:sz="0" w:space="0" w:color="auto"/>
      </w:divBdr>
    </w:div>
    <w:div w:id="1727417003">
      <w:bodyDiv w:val="1"/>
      <w:marLeft w:val="0"/>
      <w:marRight w:val="0"/>
      <w:marTop w:val="0"/>
      <w:marBottom w:val="0"/>
      <w:divBdr>
        <w:top w:val="none" w:sz="0" w:space="0" w:color="auto"/>
        <w:left w:val="none" w:sz="0" w:space="0" w:color="auto"/>
        <w:bottom w:val="none" w:sz="0" w:space="0" w:color="auto"/>
        <w:right w:val="none" w:sz="0" w:space="0" w:color="auto"/>
      </w:divBdr>
    </w:div>
    <w:div w:id="1729068457">
      <w:bodyDiv w:val="1"/>
      <w:marLeft w:val="0"/>
      <w:marRight w:val="0"/>
      <w:marTop w:val="0"/>
      <w:marBottom w:val="0"/>
      <w:divBdr>
        <w:top w:val="none" w:sz="0" w:space="0" w:color="auto"/>
        <w:left w:val="none" w:sz="0" w:space="0" w:color="auto"/>
        <w:bottom w:val="none" w:sz="0" w:space="0" w:color="auto"/>
        <w:right w:val="none" w:sz="0" w:space="0" w:color="auto"/>
      </w:divBdr>
    </w:div>
    <w:div w:id="1854345074">
      <w:bodyDiv w:val="1"/>
      <w:marLeft w:val="0"/>
      <w:marRight w:val="0"/>
      <w:marTop w:val="0"/>
      <w:marBottom w:val="0"/>
      <w:divBdr>
        <w:top w:val="none" w:sz="0" w:space="0" w:color="auto"/>
        <w:left w:val="none" w:sz="0" w:space="0" w:color="auto"/>
        <w:bottom w:val="none" w:sz="0" w:space="0" w:color="auto"/>
        <w:right w:val="none" w:sz="0" w:space="0" w:color="auto"/>
      </w:divBdr>
    </w:div>
    <w:div w:id="205731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_________Microsoft_Office_Word1.docx"/><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9C2B2-9F97-4E59-939D-7EAFE2BD3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60</Pages>
  <Words>13371</Words>
  <Characters>76220</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89413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20</cp:revision>
  <cp:lastPrinted>2019-01-24T04:07:00Z</cp:lastPrinted>
  <dcterms:created xsi:type="dcterms:W3CDTF">2022-10-20T13:51:00Z</dcterms:created>
  <dcterms:modified xsi:type="dcterms:W3CDTF">2025-05-18T16:29:00Z</dcterms:modified>
</cp:coreProperties>
</file>